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F86209">
      <w:pPr>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仿宋" w:hAnsi="仿宋" w:eastAsia="仿宋" w:cs="仿宋"/>
          <w:b/>
          <w:bCs/>
          <w:spacing w:val="6"/>
          <w:sz w:val="44"/>
          <w:szCs w:val="44"/>
          <w:lang w:val="en-US" w:eastAsia="zh-CN"/>
        </w:rPr>
      </w:pPr>
      <w:r>
        <w:rPr>
          <w:rFonts w:hint="eastAsia" w:ascii="仿宋" w:hAnsi="仿宋" w:eastAsia="仿宋" w:cs="仿宋"/>
          <w:b/>
          <w:bCs/>
          <w:color w:val="FF0000"/>
          <w:spacing w:val="6"/>
          <w:sz w:val="44"/>
          <w:szCs w:val="44"/>
          <w:u w:val="single"/>
          <w:lang w:val="en-US" w:eastAsia="zh-CN"/>
        </w:rPr>
        <w:t xml:space="preserve">               </w:t>
      </w:r>
      <w:r>
        <w:rPr>
          <w:rFonts w:hint="eastAsia" w:ascii="仿宋" w:hAnsi="仿宋" w:eastAsia="仿宋" w:cs="仿宋"/>
          <w:b/>
          <w:bCs/>
          <w:spacing w:val="6"/>
          <w:sz w:val="44"/>
          <w:szCs w:val="44"/>
          <w:lang w:val="en-US" w:eastAsia="zh-CN"/>
        </w:rPr>
        <w:t>项目建设方案</w:t>
      </w:r>
    </w:p>
    <w:p w14:paraId="1C1D3764">
      <w:pPr>
        <w:pStyle w:val="2"/>
        <w:numPr>
          <w:ilvl w:val="0"/>
          <w:numId w:val="1"/>
        </w:numPr>
        <w:bidi w:val="0"/>
        <w:ind w:left="0" w:leftChars="0" w:firstLine="0" w:firstLineChars="0"/>
        <w:rPr>
          <w:rFonts w:hint="eastAsia"/>
          <w:b/>
          <w:sz w:val="24"/>
          <w:szCs w:val="24"/>
          <w:lang w:val="en-US" w:eastAsia="zh-CN"/>
        </w:rPr>
      </w:pPr>
      <w:bookmarkStart w:id="0" w:name="_Toc204697044"/>
      <w:r>
        <w:rPr>
          <w:rFonts w:hint="eastAsia"/>
          <w:b/>
          <w:sz w:val="24"/>
          <w:szCs w:val="24"/>
          <w:lang w:val="en-US" w:eastAsia="zh-CN"/>
        </w:rPr>
        <w:t>供应商基本情况表</w:t>
      </w:r>
      <w:bookmarkEnd w:id="0"/>
      <w:bookmarkStart w:id="7" w:name="_GoBack"/>
      <w:bookmarkEnd w:id="7"/>
    </w:p>
    <w:tbl>
      <w:tblPr>
        <w:tblStyle w:val="9"/>
        <w:tblW w:w="9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4"/>
        <w:gridCol w:w="894"/>
        <w:gridCol w:w="1788"/>
        <w:gridCol w:w="1150"/>
        <w:gridCol w:w="1024"/>
        <w:gridCol w:w="1267"/>
        <w:gridCol w:w="1495"/>
      </w:tblGrid>
      <w:tr w14:paraId="35E5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noWrap w:val="0"/>
            <w:vAlign w:val="center"/>
          </w:tcPr>
          <w:p w14:paraId="20D233AF">
            <w:pPr>
              <w:autoSpaceDE w:val="0"/>
              <w:autoSpaceDN w:val="0"/>
              <w:adjustRightInd w:val="0"/>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供应商名称</w:t>
            </w:r>
          </w:p>
        </w:tc>
        <w:tc>
          <w:tcPr>
            <w:tcW w:w="7618" w:type="dxa"/>
            <w:gridSpan w:val="6"/>
            <w:noWrap w:val="0"/>
            <w:vAlign w:val="center"/>
          </w:tcPr>
          <w:p w14:paraId="3976CFBC">
            <w:pPr>
              <w:autoSpaceDE w:val="0"/>
              <w:autoSpaceDN w:val="0"/>
              <w:adjustRightInd w:val="0"/>
              <w:spacing w:line="360" w:lineRule="auto"/>
              <w:jc w:val="center"/>
              <w:rPr>
                <w:rFonts w:hint="eastAsia" w:ascii="宋体" w:hAnsi="宋体" w:cs="宋体"/>
                <w:b/>
                <w:color w:val="000000"/>
                <w:kern w:val="0"/>
                <w:szCs w:val="21"/>
              </w:rPr>
            </w:pPr>
          </w:p>
        </w:tc>
      </w:tr>
      <w:tr w14:paraId="6725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224" w:type="dxa"/>
            <w:noWrap w:val="0"/>
            <w:vAlign w:val="center"/>
          </w:tcPr>
          <w:p w14:paraId="0017D4D3">
            <w:pPr>
              <w:autoSpaceDE w:val="0"/>
              <w:autoSpaceDN w:val="0"/>
              <w:adjustRightInd w:val="0"/>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注册地址</w:t>
            </w:r>
          </w:p>
        </w:tc>
        <w:tc>
          <w:tcPr>
            <w:tcW w:w="3832" w:type="dxa"/>
            <w:gridSpan w:val="3"/>
            <w:noWrap w:val="0"/>
            <w:vAlign w:val="center"/>
          </w:tcPr>
          <w:p w14:paraId="322B3038">
            <w:pPr>
              <w:autoSpaceDE w:val="0"/>
              <w:autoSpaceDN w:val="0"/>
              <w:adjustRightInd w:val="0"/>
              <w:spacing w:line="360" w:lineRule="auto"/>
              <w:jc w:val="center"/>
              <w:rPr>
                <w:rFonts w:hint="eastAsia" w:ascii="宋体" w:hAnsi="宋体" w:cs="宋体"/>
                <w:b/>
                <w:color w:val="000000"/>
                <w:kern w:val="0"/>
                <w:szCs w:val="21"/>
              </w:rPr>
            </w:pPr>
          </w:p>
        </w:tc>
        <w:tc>
          <w:tcPr>
            <w:tcW w:w="1024" w:type="dxa"/>
            <w:noWrap w:val="0"/>
            <w:vAlign w:val="center"/>
          </w:tcPr>
          <w:p w14:paraId="144E085B">
            <w:pPr>
              <w:autoSpaceDE w:val="0"/>
              <w:autoSpaceDN w:val="0"/>
              <w:adjustRightInd w:val="0"/>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邮政编码</w:t>
            </w:r>
          </w:p>
        </w:tc>
        <w:tc>
          <w:tcPr>
            <w:tcW w:w="2762" w:type="dxa"/>
            <w:gridSpan w:val="2"/>
            <w:noWrap w:val="0"/>
            <w:vAlign w:val="center"/>
          </w:tcPr>
          <w:p w14:paraId="38B484D4">
            <w:pPr>
              <w:autoSpaceDE w:val="0"/>
              <w:autoSpaceDN w:val="0"/>
              <w:adjustRightInd w:val="0"/>
              <w:spacing w:line="360" w:lineRule="auto"/>
              <w:jc w:val="center"/>
              <w:rPr>
                <w:rFonts w:hint="eastAsia" w:ascii="宋体" w:hAnsi="宋体" w:cs="宋体"/>
                <w:b/>
                <w:color w:val="000000"/>
                <w:kern w:val="0"/>
                <w:szCs w:val="21"/>
              </w:rPr>
            </w:pPr>
          </w:p>
        </w:tc>
      </w:tr>
      <w:tr w14:paraId="2772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vMerge w:val="restart"/>
            <w:noWrap w:val="0"/>
            <w:vAlign w:val="center"/>
          </w:tcPr>
          <w:p w14:paraId="709E5EB3">
            <w:pPr>
              <w:autoSpaceDE w:val="0"/>
              <w:autoSpaceDN w:val="0"/>
              <w:adjustRightInd w:val="0"/>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联系方式</w:t>
            </w:r>
          </w:p>
        </w:tc>
        <w:tc>
          <w:tcPr>
            <w:tcW w:w="894" w:type="dxa"/>
            <w:noWrap w:val="0"/>
            <w:vAlign w:val="center"/>
          </w:tcPr>
          <w:p w14:paraId="0E919905">
            <w:pPr>
              <w:autoSpaceDE w:val="0"/>
              <w:autoSpaceDN w:val="0"/>
              <w:adjustRightInd w:val="0"/>
              <w:spacing w:line="360" w:lineRule="auto"/>
              <w:jc w:val="center"/>
              <w:rPr>
                <w:rFonts w:hint="eastAsia" w:ascii="宋体" w:hAnsi="宋体" w:cs="宋体"/>
                <w:b/>
                <w:color w:val="000000"/>
                <w:kern w:val="0"/>
                <w:szCs w:val="21"/>
              </w:rPr>
            </w:pPr>
            <w:r>
              <w:rPr>
                <w:rFonts w:hint="eastAsia" w:ascii="宋体" w:hAnsi="宋体" w:cs="宋体"/>
                <w:color w:val="000000"/>
                <w:kern w:val="0"/>
                <w:szCs w:val="21"/>
              </w:rPr>
              <w:t>联系人</w:t>
            </w:r>
          </w:p>
        </w:tc>
        <w:tc>
          <w:tcPr>
            <w:tcW w:w="2938" w:type="dxa"/>
            <w:gridSpan w:val="2"/>
            <w:noWrap w:val="0"/>
            <w:vAlign w:val="center"/>
          </w:tcPr>
          <w:p w14:paraId="23FF54E8">
            <w:pPr>
              <w:autoSpaceDE w:val="0"/>
              <w:autoSpaceDN w:val="0"/>
              <w:adjustRightInd w:val="0"/>
              <w:spacing w:line="360" w:lineRule="auto"/>
              <w:jc w:val="center"/>
              <w:rPr>
                <w:rFonts w:hint="eastAsia" w:ascii="宋体" w:hAnsi="宋体" w:cs="宋体"/>
                <w:b/>
                <w:color w:val="000000"/>
                <w:kern w:val="0"/>
                <w:szCs w:val="21"/>
              </w:rPr>
            </w:pPr>
          </w:p>
        </w:tc>
        <w:tc>
          <w:tcPr>
            <w:tcW w:w="1024" w:type="dxa"/>
            <w:noWrap w:val="0"/>
            <w:vAlign w:val="center"/>
          </w:tcPr>
          <w:p w14:paraId="3019CC28">
            <w:pPr>
              <w:autoSpaceDE w:val="0"/>
              <w:autoSpaceDN w:val="0"/>
              <w:adjustRightInd w:val="0"/>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电  话</w:t>
            </w:r>
          </w:p>
        </w:tc>
        <w:tc>
          <w:tcPr>
            <w:tcW w:w="2762" w:type="dxa"/>
            <w:gridSpan w:val="2"/>
            <w:noWrap w:val="0"/>
            <w:vAlign w:val="center"/>
          </w:tcPr>
          <w:p w14:paraId="2CAD9DC9">
            <w:pPr>
              <w:autoSpaceDE w:val="0"/>
              <w:autoSpaceDN w:val="0"/>
              <w:adjustRightInd w:val="0"/>
              <w:spacing w:line="360" w:lineRule="auto"/>
              <w:jc w:val="center"/>
              <w:rPr>
                <w:rFonts w:hint="eastAsia" w:ascii="宋体" w:hAnsi="宋体" w:cs="宋体"/>
                <w:b/>
                <w:color w:val="000000"/>
                <w:kern w:val="0"/>
                <w:szCs w:val="21"/>
              </w:rPr>
            </w:pPr>
          </w:p>
        </w:tc>
      </w:tr>
      <w:tr w14:paraId="3B4D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224" w:type="dxa"/>
            <w:vMerge w:val="continue"/>
            <w:noWrap w:val="0"/>
            <w:vAlign w:val="center"/>
          </w:tcPr>
          <w:p w14:paraId="199B081E">
            <w:pPr>
              <w:autoSpaceDE w:val="0"/>
              <w:autoSpaceDN w:val="0"/>
              <w:adjustRightInd w:val="0"/>
              <w:spacing w:line="360" w:lineRule="auto"/>
              <w:jc w:val="center"/>
              <w:rPr>
                <w:rFonts w:hint="eastAsia" w:ascii="宋体" w:hAnsi="宋体" w:cs="宋体"/>
                <w:b/>
                <w:color w:val="000000"/>
                <w:kern w:val="0"/>
                <w:szCs w:val="21"/>
              </w:rPr>
            </w:pPr>
          </w:p>
        </w:tc>
        <w:tc>
          <w:tcPr>
            <w:tcW w:w="894" w:type="dxa"/>
            <w:noWrap w:val="0"/>
            <w:vAlign w:val="center"/>
          </w:tcPr>
          <w:p w14:paraId="04D8FEF0">
            <w:pPr>
              <w:autoSpaceDE w:val="0"/>
              <w:autoSpaceDN w:val="0"/>
              <w:adjustRightInd w:val="0"/>
              <w:spacing w:line="360" w:lineRule="auto"/>
              <w:jc w:val="center"/>
              <w:rPr>
                <w:rFonts w:hint="eastAsia" w:ascii="宋体" w:hAnsi="宋体" w:cs="宋体"/>
                <w:b/>
                <w:color w:val="000000"/>
                <w:kern w:val="0"/>
                <w:szCs w:val="21"/>
              </w:rPr>
            </w:pPr>
            <w:r>
              <w:rPr>
                <w:rFonts w:hint="eastAsia" w:ascii="宋体" w:hAnsi="宋体" w:cs="宋体"/>
                <w:color w:val="000000"/>
                <w:kern w:val="0"/>
                <w:szCs w:val="21"/>
              </w:rPr>
              <w:t>传  真</w:t>
            </w:r>
          </w:p>
        </w:tc>
        <w:tc>
          <w:tcPr>
            <w:tcW w:w="2938" w:type="dxa"/>
            <w:gridSpan w:val="2"/>
            <w:noWrap w:val="0"/>
            <w:vAlign w:val="center"/>
          </w:tcPr>
          <w:p w14:paraId="404F8EB0">
            <w:pPr>
              <w:autoSpaceDE w:val="0"/>
              <w:autoSpaceDN w:val="0"/>
              <w:adjustRightInd w:val="0"/>
              <w:spacing w:line="360" w:lineRule="auto"/>
              <w:jc w:val="center"/>
              <w:rPr>
                <w:rFonts w:hint="eastAsia" w:ascii="宋体" w:hAnsi="宋体" w:cs="宋体"/>
                <w:b/>
                <w:color w:val="000000"/>
                <w:kern w:val="0"/>
                <w:szCs w:val="21"/>
              </w:rPr>
            </w:pPr>
          </w:p>
        </w:tc>
        <w:tc>
          <w:tcPr>
            <w:tcW w:w="1024" w:type="dxa"/>
            <w:noWrap w:val="0"/>
            <w:vAlign w:val="center"/>
          </w:tcPr>
          <w:p w14:paraId="10DCD5BE">
            <w:pPr>
              <w:autoSpaceDE w:val="0"/>
              <w:autoSpaceDN w:val="0"/>
              <w:adjustRightInd w:val="0"/>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网  址</w:t>
            </w:r>
          </w:p>
        </w:tc>
        <w:tc>
          <w:tcPr>
            <w:tcW w:w="2762" w:type="dxa"/>
            <w:gridSpan w:val="2"/>
            <w:noWrap w:val="0"/>
            <w:vAlign w:val="center"/>
          </w:tcPr>
          <w:p w14:paraId="2D9C039A">
            <w:pPr>
              <w:autoSpaceDE w:val="0"/>
              <w:autoSpaceDN w:val="0"/>
              <w:adjustRightInd w:val="0"/>
              <w:spacing w:line="360" w:lineRule="auto"/>
              <w:jc w:val="center"/>
              <w:rPr>
                <w:rFonts w:hint="eastAsia" w:ascii="宋体" w:hAnsi="宋体" w:cs="宋体"/>
                <w:b/>
                <w:color w:val="000000"/>
                <w:kern w:val="0"/>
                <w:szCs w:val="21"/>
              </w:rPr>
            </w:pPr>
          </w:p>
        </w:tc>
      </w:tr>
      <w:tr w14:paraId="363E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noWrap w:val="0"/>
            <w:vAlign w:val="center"/>
          </w:tcPr>
          <w:p w14:paraId="54EFBA1D">
            <w:pPr>
              <w:autoSpaceDE w:val="0"/>
              <w:autoSpaceDN w:val="0"/>
              <w:adjustRightInd w:val="0"/>
              <w:spacing w:line="360" w:lineRule="auto"/>
              <w:jc w:val="center"/>
              <w:rPr>
                <w:rFonts w:hint="eastAsia" w:ascii="宋体" w:hAnsi="宋体" w:cs="宋体"/>
                <w:b/>
                <w:color w:val="000000"/>
                <w:kern w:val="0"/>
                <w:szCs w:val="21"/>
              </w:rPr>
            </w:pPr>
            <w:r>
              <w:rPr>
                <w:rFonts w:hint="eastAsia" w:ascii="宋体" w:hAnsi="宋体" w:cs="宋体"/>
                <w:color w:val="000000"/>
                <w:kern w:val="0"/>
                <w:szCs w:val="21"/>
              </w:rPr>
              <w:t>法定代表人</w:t>
            </w:r>
          </w:p>
        </w:tc>
        <w:tc>
          <w:tcPr>
            <w:tcW w:w="894" w:type="dxa"/>
            <w:noWrap w:val="0"/>
            <w:vAlign w:val="center"/>
          </w:tcPr>
          <w:p w14:paraId="7A832B1C">
            <w:pPr>
              <w:autoSpaceDE w:val="0"/>
              <w:autoSpaceDN w:val="0"/>
              <w:adjustRightInd w:val="0"/>
              <w:spacing w:line="360" w:lineRule="auto"/>
              <w:jc w:val="center"/>
              <w:rPr>
                <w:rFonts w:hint="eastAsia" w:ascii="宋体" w:hAnsi="宋体" w:cs="宋体"/>
                <w:b/>
                <w:color w:val="000000"/>
                <w:kern w:val="0"/>
                <w:szCs w:val="21"/>
              </w:rPr>
            </w:pPr>
            <w:r>
              <w:rPr>
                <w:rFonts w:hint="eastAsia" w:ascii="宋体" w:hAnsi="宋体" w:cs="宋体"/>
                <w:color w:val="000000"/>
                <w:kern w:val="0"/>
                <w:szCs w:val="21"/>
              </w:rPr>
              <w:t>姓  名</w:t>
            </w:r>
          </w:p>
        </w:tc>
        <w:tc>
          <w:tcPr>
            <w:tcW w:w="1788" w:type="dxa"/>
            <w:noWrap w:val="0"/>
            <w:vAlign w:val="center"/>
          </w:tcPr>
          <w:p w14:paraId="00955D94">
            <w:pPr>
              <w:autoSpaceDE w:val="0"/>
              <w:autoSpaceDN w:val="0"/>
              <w:adjustRightInd w:val="0"/>
              <w:spacing w:line="360" w:lineRule="auto"/>
              <w:jc w:val="center"/>
              <w:rPr>
                <w:rFonts w:hint="eastAsia" w:ascii="宋体" w:hAnsi="宋体" w:cs="宋体"/>
                <w:b/>
                <w:color w:val="000000"/>
                <w:kern w:val="0"/>
                <w:szCs w:val="21"/>
              </w:rPr>
            </w:pPr>
          </w:p>
        </w:tc>
        <w:tc>
          <w:tcPr>
            <w:tcW w:w="1150" w:type="dxa"/>
            <w:noWrap w:val="0"/>
            <w:vAlign w:val="center"/>
          </w:tcPr>
          <w:p w14:paraId="668FB253">
            <w:pPr>
              <w:autoSpaceDE w:val="0"/>
              <w:autoSpaceDN w:val="0"/>
              <w:adjustRightInd w:val="0"/>
              <w:spacing w:line="360" w:lineRule="auto"/>
              <w:jc w:val="center"/>
              <w:rPr>
                <w:rFonts w:hint="eastAsia" w:ascii="宋体" w:hAnsi="宋体" w:cs="宋体"/>
                <w:b/>
                <w:color w:val="000000"/>
                <w:kern w:val="0"/>
                <w:szCs w:val="21"/>
              </w:rPr>
            </w:pPr>
            <w:r>
              <w:rPr>
                <w:rFonts w:hint="eastAsia" w:ascii="宋体" w:hAnsi="宋体" w:cs="宋体"/>
                <w:color w:val="000000"/>
                <w:kern w:val="0"/>
                <w:szCs w:val="21"/>
              </w:rPr>
              <w:t>技术职称</w:t>
            </w:r>
          </w:p>
        </w:tc>
        <w:tc>
          <w:tcPr>
            <w:tcW w:w="1024" w:type="dxa"/>
            <w:noWrap w:val="0"/>
            <w:vAlign w:val="center"/>
          </w:tcPr>
          <w:p w14:paraId="50B3ACA2">
            <w:pPr>
              <w:autoSpaceDE w:val="0"/>
              <w:autoSpaceDN w:val="0"/>
              <w:adjustRightInd w:val="0"/>
              <w:spacing w:line="360" w:lineRule="auto"/>
              <w:jc w:val="center"/>
              <w:rPr>
                <w:rFonts w:hint="eastAsia" w:ascii="宋体" w:hAnsi="宋体" w:cs="宋体"/>
                <w:b/>
                <w:color w:val="000000"/>
                <w:kern w:val="0"/>
                <w:szCs w:val="21"/>
              </w:rPr>
            </w:pPr>
          </w:p>
        </w:tc>
        <w:tc>
          <w:tcPr>
            <w:tcW w:w="1267" w:type="dxa"/>
            <w:noWrap w:val="0"/>
            <w:vAlign w:val="center"/>
          </w:tcPr>
          <w:p w14:paraId="490A7762">
            <w:pPr>
              <w:autoSpaceDE w:val="0"/>
              <w:autoSpaceDN w:val="0"/>
              <w:adjustRightInd w:val="0"/>
              <w:spacing w:line="360" w:lineRule="auto"/>
              <w:jc w:val="center"/>
              <w:rPr>
                <w:rFonts w:hint="eastAsia" w:ascii="宋体" w:hAnsi="宋体" w:cs="宋体"/>
                <w:b/>
                <w:color w:val="000000"/>
                <w:kern w:val="0"/>
                <w:szCs w:val="21"/>
              </w:rPr>
            </w:pPr>
            <w:r>
              <w:rPr>
                <w:rFonts w:hint="eastAsia" w:ascii="宋体" w:hAnsi="宋体" w:cs="宋体"/>
                <w:color w:val="000000"/>
                <w:kern w:val="0"/>
                <w:szCs w:val="21"/>
              </w:rPr>
              <w:t>电  话</w:t>
            </w:r>
          </w:p>
        </w:tc>
        <w:tc>
          <w:tcPr>
            <w:tcW w:w="1495" w:type="dxa"/>
            <w:noWrap w:val="0"/>
            <w:vAlign w:val="center"/>
          </w:tcPr>
          <w:p w14:paraId="1C3E4B86">
            <w:pPr>
              <w:autoSpaceDE w:val="0"/>
              <w:autoSpaceDN w:val="0"/>
              <w:adjustRightInd w:val="0"/>
              <w:spacing w:line="360" w:lineRule="auto"/>
              <w:jc w:val="center"/>
              <w:rPr>
                <w:rFonts w:hint="eastAsia" w:ascii="宋体" w:hAnsi="宋体" w:cs="宋体"/>
                <w:b/>
                <w:color w:val="000000"/>
                <w:kern w:val="0"/>
                <w:szCs w:val="21"/>
              </w:rPr>
            </w:pPr>
          </w:p>
        </w:tc>
      </w:tr>
      <w:tr w14:paraId="2CE5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224" w:type="dxa"/>
            <w:noWrap w:val="0"/>
            <w:vAlign w:val="center"/>
          </w:tcPr>
          <w:p w14:paraId="62CE29EF">
            <w:pPr>
              <w:autoSpaceDE w:val="0"/>
              <w:autoSpaceDN w:val="0"/>
              <w:adjustRightInd w:val="0"/>
              <w:spacing w:line="360" w:lineRule="auto"/>
              <w:jc w:val="center"/>
              <w:rPr>
                <w:rFonts w:hint="eastAsia" w:ascii="宋体" w:hAnsi="宋体" w:cs="宋体"/>
                <w:b/>
                <w:color w:val="000000"/>
                <w:kern w:val="0"/>
                <w:szCs w:val="21"/>
              </w:rPr>
            </w:pPr>
            <w:r>
              <w:rPr>
                <w:rFonts w:hint="eastAsia" w:ascii="宋体" w:hAnsi="宋体" w:cs="宋体"/>
                <w:color w:val="000000"/>
                <w:kern w:val="0"/>
                <w:szCs w:val="21"/>
              </w:rPr>
              <w:t>技术负责人</w:t>
            </w:r>
          </w:p>
        </w:tc>
        <w:tc>
          <w:tcPr>
            <w:tcW w:w="894" w:type="dxa"/>
            <w:noWrap w:val="0"/>
            <w:vAlign w:val="center"/>
          </w:tcPr>
          <w:p w14:paraId="16D5F5FE">
            <w:pPr>
              <w:autoSpaceDE w:val="0"/>
              <w:autoSpaceDN w:val="0"/>
              <w:adjustRightInd w:val="0"/>
              <w:spacing w:line="360" w:lineRule="auto"/>
              <w:jc w:val="center"/>
              <w:rPr>
                <w:rFonts w:hint="eastAsia" w:ascii="宋体" w:hAnsi="宋体" w:cs="宋体"/>
                <w:b/>
                <w:color w:val="000000"/>
                <w:kern w:val="0"/>
                <w:szCs w:val="21"/>
              </w:rPr>
            </w:pPr>
            <w:r>
              <w:rPr>
                <w:rFonts w:hint="eastAsia" w:ascii="宋体" w:hAnsi="宋体" w:cs="宋体"/>
                <w:color w:val="000000"/>
                <w:kern w:val="0"/>
                <w:szCs w:val="21"/>
              </w:rPr>
              <w:t>姓  名</w:t>
            </w:r>
          </w:p>
        </w:tc>
        <w:tc>
          <w:tcPr>
            <w:tcW w:w="1788" w:type="dxa"/>
            <w:noWrap w:val="0"/>
            <w:vAlign w:val="center"/>
          </w:tcPr>
          <w:p w14:paraId="298DF7A4">
            <w:pPr>
              <w:autoSpaceDE w:val="0"/>
              <w:autoSpaceDN w:val="0"/>
              <w:adjustRightInd w:val="0"/>
              <w:spacing w:line="360" w:lineRule="auto"/>
              <w:jc w:val="center"/>
              <w:rPr>
                <w:rFonts w:hint="eastAsia" w:ascii="宋体" w:hAnsi="宋体" w:cs="宋体"/>
                <w:b/>
                <w:color w:val="000000"/>
                <w:kern w:val="0"/>
                <w:szCs w:val="21"/>
              </w:rPr>
            </w:pPr>
          </w:p>
        </w:tc>
        <w:tc>
          <w:tcPr>
            <w:tcW w:w="1150" w:type="dxa"/>
            <w:noWrap w:val="0"/>
            <w:vAlign w:val="center"/>
          </w:tcPr>
          <w:p w14:paraId="5735CA9F">
            <w:pPr>
              <w:autoSpaceDE w:val="0"/>
              <w:autoSpaceDN w:val="0"/>
              <w:adjustRightInd w:val="0"/>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技术职称</w:t>
            </w:r>
          </w:p>
        </w:tc>
        <w:tc>
          <w:tcPr>
            <w:tcW w:w="1024" w:type="dxa"/>
            <w:noWrap w:val="0"/>
            <w:vAlign w:val="center"/>
          </w:tcPr>
          <w:p w14:paraId="4D868354">
            <w:pPr>
              <w:autoSpaceDE w:val="0"/>
              <w:autoSpaceDN w:val="0"/>
              <w:adjustRightInd w:val="0"/>
              <w:spacing w:line="360" w:lineRule="auto"/>
              <w:jc w:val="center"/>
              <w:rPr>
                <w:rFonts w:hint="eastAsia" w:ascii="宋体" w:hAnsi="宋体" w:cs="宋体"/>
                <w:color w:val="000000"/>
                <w:kern w:val="0"/>
                <w:szCs w:val="21"/>
              </w:rPr>
            </w:pPr>
          </w:p>
        </w:tc>
        <w:tc>
          <w:tcPr>
            <w:tcW w:w="1267" w:type="dxa"/>
            <w:noWrap w:val="0"/>
            <w:vAlign w:val="center"/>
          </w:tcPr>
          <w:p w14:paraId="52D99120">
            <w:pPr>
              <w:autoSpaceDE w:val="0"/>
              <w:autoSpaceDN w:val="0"/>
              <w:adjustRightInd w:val="0"/>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电  话</w:t>
            </w:r>
          </w:p>
        </w:tc>
        <w:tc>
          <w:tcPr>
            <w:tcW w:w="1495" w:type="dxa"/>
            <w:noWrap w:val="0"/>
            <w:vAlign w:val="center"/>
          </w:tcPr>
          <w:p w14:paraId="254C4E77">
            <w:pPr>
              <w:autoSpaceDE w:val="0"/>
              <w:autoSpaceDN w:val="0"/>
              <w:adjustRightInd w:val="0"/>
              <w:spacing w:line="360" w:lineRule="auto"/>
              <w:jc w:val="center"/>
              <w:rPr>
                <w:rFonts w:hint="eastAsia" w:ascii="宋体" w:hAnsi="宋体" w:cs="宋体"/>
                <w:b/>
                <w:color w:val="000000"/>
                <w:kern w:val="0"/>
                <w:szCs w:val="21"/>
              </w:rPr>
            </w:pPr>
          </w:p>
        </w:tc>
      </w:tr>
      <w:tr w14:paraId="5EA2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noWrap w:val="0"/>
            <w:vAlign w:val="center"/>
          </w:tcPr>
          <w:p w14:paraId="784A6658">
            <w:pPr>
              <w:autoSpaceDE w:val="0"/>
              <w:autoSpaceDN w:val="0"/>
              <w:adjustRightInd w:val="0"/>
              <w:spacing w:line="360" w:lineRule="auto"/>
              <w:jc w:val="center"/>
              <w:rPr>
                <w:rFonts w:hint="eastAsia" w:ascii="宋体" w:hAnsi="宋体" w:cs="宋体"/>
                <w:b/>
                <w:color w:val="000000"/>
                <w:kern w:val="0"/>
                <w:szCs w:val="21"/>
              </w:rPr>
            </w:pPr>
            <w:r>
              <w:rPr>
                <w:rFonts w:hint="eastAsia" w:ascii="宋体" w:hAnsi="宋体" w:cs="宋体"/>
                <w:color w:val="000000"/>
                <w:kern w:val="0"/>
                <w:szCs w:val="21"/>
              </w:rPr>
              <w:t>成立时间</w:t>
            </w:r>
          </w:p>
        </w:tc>
        <w:tc>
          <w:tcPr>
            <w:tcW w:w="2682" w:type="dxa"/>
            <w:gridSpan w:val="2"/>
            <w:noWrap w:val="0"/>
            <w:vAlign w:val="center"/>
          </w:tcPr>
          <w:p w14:paraId="5D689973">
            <w:pPr>
              <w:autoSpaceDE w:val="0"/>
              <w:autoSpaceDN w:val="0"/>
              <w:adjustRightInd w:val="0"/>
              <w:spacing w:line="360" w:lineRule="auto"/>
              <w:jc w:val="center"/>
              <w:rPr>
                <w:rFonts w:hint="eastAsia" w:ascii="宋体" w:hAnsi="宋体" w:cs="宋体"/>
                <w:b/>
                <w:color w:val="000000"/>
                <w:kern w:val="0"/>
                <w:szCs w:val="21"/>
              </w:rPr>
            </w:pPr>
          </w:p>
        </w:tc>
        <w:tc>
          <w:tcPr>
            <w:tcW w:w="4936" w:type="dxa"/>
            <w:gridSpan w:val="4"/>
            <w:noWrap w:val="0"/>
            <w:vAlign w:val="center"/>
          </w:tcPr>
          <w:p w14:paraId="652E05C0">
            <w:pPr>
              <w:autoSpaceDE w:val="0"/>
              <w:autoSpaceDN w:val="0"/>
              <w:adjustRightInd w:val="0"/>
              <w:spacing w:line="360" w:lineRule="auto"/>
              <w:ind w:firstLine="630" w:firstLineChars="300"/>
              <w:jc w:val="center"/>
              <w:rPr>
                <w:rFonts w:hint="eastAsia" w:ascii="宋体" w:hAnsi="宋体" w:cs="宋体"/>
                <w:color w:val="000000"/>
                <w:kern w:val="0"/>
                <w:szCs w:val="21"/>
              </w:rPr>
            </w:pPr>
            <w:r>
              <w:rPr>
                <w:rFonts w:hint="eastAsia" w:ascii="宋体" w:hAnsi="宋体" w:cs="宋体"/>
                <w:color w:val="000000"/>
                <w:kern w:val="0"/>
                <w:szCs w:val="21"/>
              </w:rPr>
              <w:t>员工总人数：</w:t>
            </w:r>
          </w:p>
        </w:tc>
      </w:tr>
      <w:tr w14:paraId="5D46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24" w:type="dxa"/>
            <w:noWrap w:val="0"/>
            <w:vAlign w:val="center"/>
          </w:tcPr>
          <w:p w14:paraId="523EF3FD">
            <w:pPr>
              <w:autoSpaceDE w:val="0"/>
              <w:autoSpaceDN w:val="0"/>
              <w:adjustRightInd w:val="0"/>
              <w:spacing w:line="360" w:lineRule="auto"/>
              <w:jc w:val="center"/>
              <w:rPr>
                <w:rFonts w:hint="eastAsia" w:ascii="宋体" w:hAnsi="宋体" w:cs="宋体"/>
                <w:b/>
                <w:color w:val="000000"/>
                <w:kern w:val="0"/>
                <w:szCs w:val="21"/>
              </w:rPr>
            </w:pPr>
            <w:r>
              <w:rPr>
                <w:rFonts w:hint="eastAsia" w:ascii="宋体" w:hAnsi="宋体" w:cs="宋体"/>
                <w:color w:val="000000"/>
                <w:kern w:val="0"/>
                <w:szCs w:val="21"/>
              </w:rPr>
              <w:t>企业资质等级（如有）</w:t>
            </w:r>
          </w:p>
        </w:tc>
        <w:tc>
          <w:tcPr>
            <w:tcW w:w="2682" w:type="dxa"/>
            <w:gridSpan w:val="2"/>
            <w:noWrap w:val="0"/>
            <w:vAlign w:val="center"/>
          </w:tcPr>
          <w:p w14:paraId="0527EB31">
            <w:pPr>
              <w:autoSpaceDE w:val="0"/>
              <w:autoSpaceDN w:val="0"/>
              <w:adjustRightInd w:val="0"/>
              <w:spacing w:line="360" w:lineRule="auto"/>
              <w:jc w:val="center"/>
              <w:rPr>
                <w:rFonts w:hint="eastAsia" w:ascii="宋体" w:hAnsi="宋体" w:cs="宋体"/>
                <w:color w:val="000000"/>
                <w:kern w:val="0"/>
                <w:szCs w:val="21"/>
              </w:rPr>
            </w:pPr>
          </w:p>
        </w:tc>
        <w:tc>
          <w:tcPr>
            <w:tcW w:w="2174" w:type="dxa"/>
            <w:gridSpan w:val="2"/>
            <w:noWrap w:val="0"/>
            <w:vAlign w:val="center"/>
          </w:tcPr>
          <w:p w14:paraId="019B1A66">
            <w:pPr>
              <w:autoSpaceDE w:val="0"/>
              <w:autoSpaceDN w:val="0"/>
              <w:adjustRightInd w:val="0"/>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项目负责人</w:t>
            </w:r>
          </w:p>
        </w:tc>
        <w:tc>
          <w:tcPr>
            <w:tcW w:w="2762" w:type="dxa"/>
            <w:gridSpan w:val="2"/>
            <w:noWrap w:val="0"/>
            <w:vAlign w:val="center"/>
          </w:tcPr>
          <w:p w14:paraId="7B512B90">
            <w:pPr>
              <w:autoSpaceDE w:val="0"/>
              <w:autoSpaceDN w:val="0"/>
              <w:adjustRightInd w:val="0"/>
              <w:spacing w:line="360" w:lineRule="auto"/>
              <w:jc w:val="center"/>
              <w:rPr>
                <w:rFonts w:hint="eastAsia" w:ascii="宋体" w:hAnsi="宋体" w:cs="宋体"/>
                <w:b/>
                <w:color w:val="000000"/>
                <w:kern w:val="0"/>
                <w:szCs w:val="21"/>
              </w:rPr>
            </w:pPr>
          </w:p>
        </w:tc>
      </w:tr>
      <w:tr w14:paraId="7E30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6" w:hRule="atLeast"/>
          <w:jc w:val="center"/>
        </w:trPr>
        <w:tc>
          <w:tcPr>
            <w:tcW w:w="2224" w:type="dxa"/>
            <w:noWrap w:val="0"/>
            <w:vAlign w:val="center"/>
          </w:tcPr>
          <w:p w14:paraId="2C690362">
            <w:pPr>
              <w:autoSpaceDE w:val="0"/>
              <w:autoSpaceDN w:val="0"/>
              <w:adjustRightInd w:val="0"/>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经营范围</w:t>
            </w:r>
          </w:p>
        </w:tc>
        <w:tc>
          <w:tcPr>
            <w:tcW w:w="7618" w:type="dxa"/>
            <w:gridSpan w:val="6"/>
            <w:noWrap w:val="0"/>
            <w:vAlign w:val="center"/>
          </w:tcPr>
          <w:p w14:paraId="01C41D17">
            <w:pPr>
              <w:autoSpaceDE w:val="0"/>
              <w:autoSpaceDN w:val="0"/>
              <w:adjustRightInd w:val="0"/>
              <w:spacing w:line="360" w:lineRule="auto"/>
              <w:jc w:val="center"/>
              <w:rPr>
                <w:rFonts w:hint="eastAsia" w:ascii="宋体" w:hAnsi="宋体" w:cs="宋体"/>
                <w:b/>
                <w:color w:val="000000"/>
                <w:kern w:val="0"/>
                <w:szCs w:val="21"/>
              </w:rPr>
            </w:pPr>
          </w:p>
          <w:p w14:paraId="222316FE">
            <w:pPr>
              <w:pStyle w:val="4"/>
              <w:rPr>
                <w:rFonts w:hint="eastAsia" w:ascii="宋体" w:hAnsi="宋体" w:cs="宋体"/>
                <w:b/>
                <w:color w:val="000000"/>
                <w:kern w:val="0"/>
                <w:szCs w:val="21"/>
              </w:rPr>
            </w:pPr>
          </w:p>
          <w:p w14:paraId="7DB86028">
            <w:pPr>
              <w:pStyle w:val="4"/>
              <w:rPr>
                <w:rFonts w:hint="eastAsia" w:ascii="宋体" w:hAnsi="宋体" w:cs="宋体"/>
                <w:b/>
                <w:color w:val="000000"/>
                <w:kern w:val="0"/>
                <w:szCs w:val="21"/>
              </w:rPr>
            </w:pPr>
          </w:p>
          <w:p w14:paraId="057B668F">
            <w:pPr>
              <w:pStyle w:val="4"/>
              <w:rPr>
                <w:rFonts w:hint="eastAsia" w:ascii="宋体" w:hAnsi="宋体" w:cs="宋体"/>
                <w:b/>
                <w:color w:val="000000"/>
                <w:kern w:val="0"/>
                <w:szCs w:val="21"/>
              </w:rPr>
            </w:pPr>
          </w:p>
          <w:p w14:paraId="698C4C64">
            <w:pPr>
              <w:pStyle w:val="4"/>
              <w:rPr>
                <w:rFonts w:hint="eastAsia" w:ascii="宋体" w:hAnsi="宋体" w:cs="宋体"/>
                <w:b/>
                <w:color w:val="000000"/>
                <w:kern w:val="0"/>
                <w:szCs w:val="21"/>
              </w:rPr>
            </w:pPr>
          </w:p>
          <w:p w14:paraId="2CBF829B">
            <w:pPr>
              <w:pStyle w:val="4"/>
              <w:rPr>
                <w:rFonts w:hint="eastAsia" w:ascii="宋体" w:hAnsi="宋体" w:cs="宋体"/>
                <w:b/>
                <w:color w:val="000000"/>
                <w:kern w:val="0"/>
                <w:szCs w:val="21"/>
              </w:rPr>
            </w:pPr>
          </w:p>
          <w:p w14:paraId="54DA486A">
            <w:pPr>
              <w:pStyle w:val="4"/>
              <w:rPr>
                <w:rFonts w:hint="eastAsia" w:ascii="宋体" w:hAnsi="宋体" w:cs="宋体"/>
                <w:b/>
                <w:color w:val="000000"/>
                <w:kern w:val="0"/>
                <w:szCs w:val="21"/>
              </w:rPr>
            </w:pPr>
          </w:p>
          <w:p w14:paraId="2136409C">
            <w:pPr>
              <w:pStyle w:val="4"/>
              <w:rPr>
                <w:rFonts w:hint="eastAsia" w:ascii="宋体" w:hAnsi="宋体" w:cs="宋体"/>
                <w:b/>
                <w:color w:val="000000"/>
                <w:kern w:val="0"/>
                <w:szCs w:val="21"/>
              </w:rPr>
            </w:pPr>
          </w:p>
          <w:p w14:paraId="18EB4AEE">
            <w:pPr>
              <w:pStyle w:val="4"/>
              <w:rPr>
                <w:rFonts w:hint="eastAsia" w:ascii="宋体" w:hAnsi="宋体" w:cs="宋体"/>
                <w:b/>
                <w:color w:val="000000"/>
                <w:kern w:val="0"/>
                <w:szCs w:val="21"/>
              </w:rPr>
            </w:pPr>
          </w:p>
          <w:p w14:paraId="0D90BDA3">
            <w:pPr>
              <w:pStyle w:val="4"/>
              <w:rPr>
                <w:rFonts w:hint="eastAsia" w:ascii="宋体" w:hAnsi="宋体" w:cs="宋体"/>
                <w:b/>
                <w:color w:val="000000"/>
                <w:kern w:val="0"/>
                <w:szCs w:val="21"/>
              </w:rPr>
            </w:pPr>
          </w:p>
          <w:p w14:paraId="1801FB63">
            <w:pPr>
              <w:pStyle w:val="4"/>
              <w:rPr>
                <w:rFonts w:hint="eastAsia" w:ascii="宋体" w:hAnsi="宋体" w:cs="宋体"/>
                <w:b/>
                <w:color w:val="000000"/>
                <w:kern w:val="0"/>
                <w:szCs w:val="21"/>
              </w:rPr>
            </w:pPr>
          </w:p>
          <w:p w14:paraId="0D319A01">
            <w:pPr>
              <w:pStyle w:val="4"/>
              <w:rPr>
                <w:rFonts w:hint="eastAsia" w:ascii="宋体" w:hAnsi="宋体" w:cs="宋体"/>
                <w:b/>
                <w:color w:val="000000"/>
                <w:kern w:val="0"/>
                <w:szCs w:val="21"/>
              </w:rPr>
            </w:pPr>
          </w:p>
          <w:p w14:paraId="3C1E5C6D">
            <w:pPr>
              <w:pStyle w:val="4"/>
              <w:rPr>
                <w:rFonts w:hint="eastAsia" w:ascii="宋体" w:hAnsi="宋体" w:cs="宋体"/>
                <w:b/>
                <w:color w:val="000000"/>
                <w:kern w:val="0"/>
                <w:szCs w:val="21"/>
              </w:rPr>
            </w:pPr>
          </w:p>
          <w:p w14:paraId="7DC598DF">
            <w:pPr>
              <w:pStyle w:val="4"/>
              <w:rPr>
                <w:rFonts w:hint="eastAsia" w:ascii="宋体" w:hAnsi="宋体" w:cs="宋体"/>
                <w:b/>
                <w:color w:val="000000"/>
                <w:kern w:val="0"/>
                <w:szCs w:val="21"/>
              </w:rPr>
            </w:pPr>
          </w:p>
          <w:p w14:paraId="7362CE7D">
            <w:pPr>
              <w:pStyle w:val="4"/>
              <w:rPr>
                <w:rFonts w:hint="eastAsia" w:ascii="宋体" w:hAnsi="宋体" w:cs="宋体"/>
                <w:b/>
                <w:color w:val="000000"/>
                <w:kern w:val="0"/>
                <w:szCs w:val="21"/>
              </w:rPr>
            </w:pPr>
          </w:p>
          <w:p w14:paraId="4FE507DD">
            <w:pPr>
              <w:pStyle w:val="4"/>
              <w:rPr>
                <w:rFonts w:hint="eastAsia" w:ascii="宋体" w:hAnsi="宋体" w:cs="宋体"/>
                <w:b/>
                <w:color w:val="000000"/>
                <w:kern w:val="0"/>
                <w:szCs w:val="21"/>
              </w:rPr>
            </w:pPr>
          </w:p>
          <w:p w14:paraId="2E1DC24A">
            <w:pPr>
              <w:pStyle w:val="4"/>
              <w:rPr>
                <w:rFonts w:hint="eastAsia" w:ascii="宋体" w:hAnsi="宋体" w:cs="宋体"/>
                <w:b/>
                <w:color w:val="000000"/>
                <w:kern w:val="0"/>
                <w:szCs w:val="21"/>
              </w:rPr>
            </w:pPr>
          </w:p>
          <w:p w14:paraId="18D0C8A3">
            <w:pPr>
              <w:pStyle w:val="4"/>
              <w:rPr>
                <w:rFonts w:hint="eastAsia" w:ascii="宋体" w:hAnsi="宋体" w:cs="宋体"/>
                <w:b/>
                <w:color w:val="000000"/>
                <w:kern w:val="0"/>
                <w:szCs w:val="21"/>
              </w:rPr>
            </w:pPr>
          </w:p>
          <w:p w14:paraId="2AD9DCEA">
            <w:pPr>
              <w:pStyle w:val="4"/>
              <w:rPr>
                <w:rFonts w:hint="eastAsia" w:ascii="宋体" w:hAnsi="宋体" w:cs="宋体"/>
                <w:b/>
                <w:color w:val="000000"/>
                <w:kern w:val="0"/>
                <w:szCs w:val="21"/>
              </w:rPr>
            </w:pPr>
          </w:p>
        </w:tc>
      </w:tr>
      <w:tr w14:paraId="0806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2224" w:type="dxa"/>
            <w:noWrap w:val="0"/>
            <w:vAlign w:val="center"/>
          </w:tcPr>
          <w:p w14:paraId="6257B0DA">
            <w:pPr>
              <w:autoSpaceDE w:val="0"/>
              <w:autoSpaceDN w:val="0"/>
              <w:adjustRightInd w:val="0"/>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备  注</w:t>
            </w:r>
          </w:p>
        </w:tc>
        <w:tc>
          <w:tcPr>
            <w:tcW w:w="7618" w:type="dxa"/>
            <w:gridSpan w:val="6"/>
            <w:noWrap w:val="0"/>
            <w:vAlign w:val="center"/>
          </w:tcPr>
          <w:p w14:paraId="50034143">
            <w:pPr>
              <w:autoSpaceDE w:val="0"/>
              <w:autoSpaceDN w:val="0"/>
              <w:adjustRightInd w:val="0"/>
              <w:spacing w:line="360" w:lineRule="auto"/>
              <w:jc w:val="center"/>
              <w:rPr>
                <w:rFonts w:hint="eastAsia" w:ascii="宋体" w:hAnsi="宋体" w:cs="宋体"/>
                <w:b/>
                <w:color w:val="000000"/>
                <w:kern w:val="0"/>
                <w:szCs w:val="21"/>
              </w:rPr>
            </w:pPr>
          </w:p>
        </w:tc>
      </w:tr>
    </w:tbl>
    <w:p w14:paraId="10A491FC">
      <w:pPr>
        <w:pStyle w:val="8"/>
        <w:ind w:left="420" w:firstLine="0" w:firstLineChars="0"/>
        <w:rPr>
          <w:rFonts w:hAnsi="宋体" w:cs="宋体"/>
          <w:b/>
          <w:bCs/>
          <w:color w:val="000000"/>
          <w:spacing w:val="0"/>
          <w:kern w:val="2"/>
          <w:sz w:val="21"/>
          <w:szCs w:val="21"/>
        </w:rPr>
      </w:pPr>
      <w:r>
        <w:rPr>
          <w:rFonts w:hint="eastAsia" w:hAnsi="宋体" w:cs="宋体"/>
          <w:b/>
          <w:bCs/>
          <w:color w:val="000000"/>
          <w:spacing w:val="0"/>
          <w:kern w:val="2"/>
          <w:sz w:val="21"/>
          <w:szCs w:val="21"/>
        </w:rPr>
        <w:t>注：附有效的营业执照</w:t>
      </w:r>
      <w:r>
        <w:rPr>
          <w:rFonts w:hint="eastAsia" w:hAnsi="宋体" w:eastAsia="宋体" w:cs="宋体"/>
          <w:b/>
          <w:bCs/>
          <w:color w:val="000000"/>
          <w:spacing w:val="0"/>
          <w:kern w:val="2"/>
          <w:sz w:val="21"/>
          <w:szCs w:val="21"/>
          <w:lang w:val="en-US" w:eastAsia="zh-CN"/>
        </w:rPr>
        <w:t>及企业资质</w:t>
      </w:r>
      <w:r>
        <w:rPr>
          <w:rFonts w:hint="eastAsia" w:hAnsi="宋体" w:cs="宋体"/>
          <w:b/>
          <w:bCs/>
          <w:color w:val="000000"/>
          <w:spacing w:val="0"/>
          <w:kern w:val="2"/>
          <w:sz w:val="21"/>
          <w:szCs w:val="21"/>
        </w:rPr>
        <w:t>等文件的复印件。</w:t>
      </w:r>
    </w:p>
    <w:p w14:paraId="54BA3CFA">
      <w:pPr>
        <w:pStyle w:val="4"/>
        <w:rPr>
          <w:rFonts w:hint="default"/>
          <w:lang w:val="en-US"/>
        </w:rPr>
      </w:pPr>
    </w:p>
    <w:p w14:paraId="5FD5A8A5">
      <w:pPr>
        <w:pStyle w:val="2"/>
        <w:numPr>
          <w:ilvl w:val="0"/>
          <w:numId w:val="1"/>
        </w:numPr>
        <w:bidi w:val="0"/>
        <w:ind w:left="0" w:leftChars="0" w:firstLine="0" w:firstLineChars="0"/>
        <w:rPr>
          <w:rFonts w:hint="eastAsia"/>
          <w:sz w:val="24"/>
          <w:szCs w:val="24"/>
        </w:rPr>
      </w:pPr>
      <w:r>
        <w:rPr>
          <w:rFonts w:hint="eastAsia"/>
          <w:sz w:val="24"/>
          <w:szCs w:val="24"/>
          <w:lang w:val="en-US" w:eastAsia="zh-CN"/>
        </w:rPr>
        <w:t>征询方案内容</w:t>
      </w:r>
    </w:p>
    <w:p w14:paraId="559D73C9">
      <w:pPr>
        <w:jc w:val="center"/>
        <w:rPr>
          <w:rFonts w:hint="eastAsia" w:ascii="黑体" w:hAnsi="黑体" w:eastAsia="黑体" w:cs="黑体"/>
          <w:sz w:val="32"/>
          <w:szCs w:val="32"/>
          <w:lang w:val="en-US"/>
        </w:rPr>
      </w:pPr>
      <w:r>
        <w:rPr>
          <w:rFonts w:hint="eastAsia" w:ascii="黑体" w:hAnsi="黑体" w:eastAsia="黑体" w:cs="黑体"/>
          <w:sz w:val="32"/>
          <w:szCs w:val="32"/>
          <w:lang w:val="en-US" w:eastAsia="zh-CN"/>
        </w:rPr>
        <w:t>项目解决方案</w:t>
      </w:r>
    </w:p>
    <w:p w14:paraId="7CC96627">
      <w:pPr>
        <w:rPr>
          <w:rFonts w:hint="eastAsia"/>
        </w:rPr>
      </w:pPr>
    </w:p>
    <w:p w14:paraId="43DD3773">
      <w:pPr>
        <w:spacing w:before="320" w:after="120" w:line="288" w:lineRule="auto"/>
        <w:ind w:left="0"/>
        <w:jc w:val="left"/>
        <w:outlineLvl w:val="1"/>
      </w:pPr>
      <w:bookmarkStart w:id="1" w:name="heading_0"/>
      <w:r>
        <w:rPr>
          <w:rFonts w:hint="eastAsia" w:eastAsia="等线" w:cs="Arial"/>
          <w:b/>
          <w:sz w:val="32"/>
          <w:lang w:eastAsia="zh-CN"/>
        </w:rPr>
        <w:t>（</w:t>
      </w:r>
      <w:r>
        <w:rPr>
          <w:rFonts w:hint="eastAsia" w:eastAsia="等线" w:cs="Arial"/>
          <w:b/>
          <w:sz w:val="32"/>
          <w:lang w:val="en-US" w:eastAsia="zh-CN"/>
        </w:rPr>
        <w:t>一）</w:t>
      </w:r>
      <w:r>
        <w:rPr>
          <w:rFonts w:ascii="Arial" w:hAnsi="Arial" w:eastAsia="等线" w:cs="Arial"/>
          <w:b/>
          <w:sz w:val="32"/>
        </w:rPr>
        <w:t>项目需求理解分析</w:t>
      </w:r>
      <w:bookmarkEnd w:id="1"/>
    </w:p>
    <w:p w14:paraId="1578CB44">
      <w:pPr>
        <w:numPr>
          <w:ilvl w:val="0"/>
          <w:numId w:val="2"/>
        </w:numPr>
        <w:spacing w:before="120" w:after="120" w:line="288" w:lineRule="auto"/>
        <w:ind w:left="0"/>
        <w:jc w:val="left"/>
      </w:pPr>
      <w:r>
        <w:rPr>
          <w:rFonts w:ascii="Arial" w:hAnsi="Arial" w:eastAsia="等线" w:cs="Arial"/>
          <w:sz w:val="22"/>
        </w:rPr>
        <w:t>业务分析：梳理职能相关业务功能、流程及处理量等核心逻辑</w:t>
      </w:r>
    </w:p>
    <w:p w14:paraId="45D0739E">
      <w:pPr>
        <w:numPr>
          <w:ilvl w:val="0"/>
          <w:numId w:val="3"/>
        </w:numPr>
        <w:spacing w:before="120" w:after="120" w:line="288" w:lineRule="auto"/>
        <w:ind w:left="0"/>
        <w:jc w:val="left"/>
      </w:pPr>
      <w:r>
        <w:rPr>
          <w:rFonts w:ascii="Arial" w:hAnsi="Arial" w:eastAsia="等线" w:cs="Arial"/>
          <w:sz w:val="22"/>
        </w:rPr>
        <w:t>数据量分析：基于业务逻辑，测算数据处理、存储、传输量及网络带宽需求</w:t>
      </w:r>
    </w:p>
    <w:p w14:paraId="4CE3AB4E">
      <w:pPr>
        <w:numPr>
          <w:ilvl w:val="0"/>
          <w:numId w:val="4"/>
        </w:numPr>
        <w:spacing w:before="120" w:after="120" w:line="288" w:lineRule="auto"/>
        <w:ind w:left="0"/>
        <w:jc w:val="left"/>
      </w:pPr>
      <w:r>
        <w:rPr>
          <w:rFonts w:ascii="Arial" w:hAnsi="Arial" w:eastAsia="等线" w:cs="Arial"/>
          <w:sz w:val="22"/>
        </w:rPr>
        <w:t>系统需求分析：结合前述分析，明确系统功能与性能需求，确定处理、存储、传输能力总量指标</w:t>
      </w:r>
    </w:p>
    <w:p w14:paraId="4EC25C0A">
      <w:pPr>
        <w:spacing w:before="320" w:after="120" w:line="288" w:lineRule="auto"/>
        <w:ind w:left="0"/>
        <w:jc w:val="left"/>
        <w:outlineLvl w:val="1"/>
      </w:pPr>
      <w:bookmarkStart w:id="2" w:name="heading_1"/>
      <w:r>
        <w:rPr>
          <w:rFonts w:hint="eastAsia" w:eastAsia="等线" w:cs="Arial"/>
          <w:b/>
          <w:sz w:val="32"/>
          <w:lang w:eastAsia="zh-CN"/>
        </w:rPr>
        <w:t>（</w:t>
      </w:r>
      <w:r>
        <w:rPr>
          <w:rFonts w:hint="eastAsia" w:eastAsia="等线" w:cs="Arial"/>
          <w:b/>
          <w:sz w:val="32"/>
          <w:lang w:val="en-US" w:eastAsia="zh-CN"/>
        </w:rPr>
        <w:t>二）</w:t>
      </w:r>
      <w:r>
        <w:rPr>
          <w:rFonts w:ascii="Arial" w:hAnsi="Arial" w:eastAsia="等线" w:cs="Arial"/>
          <w:b/>
          <w:sz w:val="32"/>
        </w:rPr>
        <w:t>总体设计方案</w:t>
      </w:r>
      <w:bookmarkEnd w:id="2"/>
    </w:p>
    <w:p w14:paraId="50D0F5B0">
      <w:pPr>
        <w:spacing w:before="120" w:after="120" w:line="288" w:lineRule="auto"/>
        <w:ind w:left="0"/>
        <w:jc w:val="left"/>
      </w:pPr>
      <w:r>
        <w:rPr>
          <w:rFonts w:ascii="Arial" w:hAnsi="Arial" w:eastAsia="等线" w:cs="Arial"/>
          <w:sz w:val="22"/>
        </w:rPr>
        <w:t>说明系统整体框架（含内部结构及关联），明确技术路线、业务/数据/拓扑架构及设备部署；配套提供可编辑的各类架构图、部署图</w:t>
      </w:r>
    </w:p>
    <w:p w14:paraId="2E3DD59D">
      <w:pPr>
        <w:spacing w:before="320" w:after="120" w:line="288" w:lineRule="auto"/>
        <w:ind w:left="0"/>
        <w:jc w:val="left"/>
        <w:outlineLvl w:val="1"/>
      </w:pPr>
      <w:bookmarkStart w:id="3" w:name="heading_2"/>
      <w:r>
        <w:rPr>
          <w:rFonts w:hint="eastAsia" w:eastAsia="等线" w:cs="Arial"/>
          <w:b/>
          <w:sz w:val="32"/>
          <w:lang w:eastAsia="zh-CN"/>
        </w:rPr>
        <w:t>（</w:t>
      </w:r>
      <w:r>
        <w:rPr>
          <w:rFonts w:hint="eastAsia" w:eastAsia="等线" w:cs="Arial"/>
          <w:b/>
          <w:sz w:val="32"/>
          <w:lang w:val="en-US" w:eastAsia="zh-CN"/>
        </w:rPr>
        <w:t>三）</w:t>
      </w:r>
      <w:r>
        <w:rPr>
          <w:rFonts w:ascii="Arial" w:hAnsi="Arial" w:eastAsia="等线" w:cs="Arial"/>
          <w:b/>
          <w:sz w:val="32"/>
        </w:rPr>
        <w:t>项目细化建设方案</w:t>
      </w:r>
      <w:bookmarkEnd w:id="3"/>
    </w:p>
    <w:p w14:paraId="2059B0A1">
      <w:pPr>
        <w:spacing w:before="120" w:after="120" w:line="288" w:lineRule="auto"/>
        <w:ind w:left="0" w:firstLine="440" w:firstLineChars="200"/>
        <w:jc w:val="left"/>
      </w:pPr>
      <w:r>
        <w:rPr>
          <w:rFonts w:ascii="Arial" w:hAnsi="Arial" w:eastAsia="等线" w:cs="Arial"/>
          <w:sz w:val="22"/>
        </w:rPr>
        <w:t>紧扣功能目标，明确建设内容与需求、设计的逻辑关联；软硬件选型兼顾标准、成熟度、兼容性、性价比及服务能力，指标合理适用</w:t>
      </w:r>
    </w:p>
    <w:p w14:paraId="3E4AC151">
      <w:pPr>
        <w:numPr>
          <w:ilvl w:val="0"/>
          <w:numId w:val="5"/>
        </w:numPr>
        <w:spacing w:before="120" w:after="120" w:line="288" w:lineRule="auto"/>
        <w:ind w:left="0"/>
        <w:jc w:val="left"/>
      </w:pPr>
      <w:r>
        <w:rPr>
          <w:rFonts w:ascii="Arial" w:hAnsi="Arial" w:eastAsia="等线" w:cs="Arial"/>
          <w:sz w:val="22"/>
        </w:rPr>
        <w:t>数据资源建设：遵循国家/行业数据标准，明确数据来源/产生方式；列明跨系统/外部门数据共享情况</w:t>
      </w:r>
    </w:p>
    <w:p w14:paraId="646735E9">
      <w:pPr>
        <w:numPr>
          <w:ilvl w:val="0"/>
          <w:numId w:val="6"/>
        </w:numPr>
        <w:spacing w:before="120" w:after="120" w:line="288" w:lineRule="auto"/>
        <w:ind w:left="0"/>
        <w:jc w:val="left"/>
      </w:pPr>
      <w:r>
        <w:rPr>
          <w:rFonts w:ascii="Arial" w:hAnsi="Arial" w:eastAsia="等线" w:cs="Arial"/>
          <w:sz w:val="22"/>
        </w:rPr>
        <w:t>应用系统建设：细化各子系统建设内容、技术特征及工作量；基于业务流/数据流优化，制定软件开发方案、设计功能；明确跨部门业务协同及数据共享功能设计</w:t>
      </w:r>
    </w:p>
    <w:p w14:paraId="110D0D9B">
      <w:pPr>
        <w:numPr>
          <w:ilvl w:val="0"/>
          <w:numId w:val="7"/>
        </w:numPr>
        <w:spacing w:before="120" w:after="120" w:line="288" w:lineRule="auto"/>
        <w:ind w:left="0"/>
        <w:jc w:val="left"/>
      </w:pPr>
      <w:r>
        <w:rPr>
          <w:rFonts w:ascii="Arial" w:hAnsi="Arial" w:eastAsia="等线" w:cs="Arial"/>
          <w:sz w:val="22"/>
        </w:rPr>
        <w:t>计算存储及平台软件建设：明确系统处理能力需求；确定操作系统、数据库等平台软件的技术特征、设计及选型</w:t>
      </w:r>
    </w:p>
    <w:p w14:paraId="570E8C8A">
      <w:pPr>
        <w:numPr>
          <w:ilvl w:val="0"/>
          <w:numId w:val="8"/>
        </w:numPr>
        <w:spacing w:before="120" w:after="120" w:line="288" w:lineRule="auto"/>
        <w:ind w:left="0"/>
        <w:jc w:val="left"/>
      </w:pPr>
      <w:r>
        <w:rPr>
          <w:rFonts w:ascii="Arial" w:hAnsi="Arial" w:eastAsia="等线" w:cs="Arial"/>
          <w:sz w:val="22"/>
        </w:rPr>
        <w:t>网络系统建设：设计通信网络结构，说明技术特征、带宽测算、IPv6应用及软硬件设备选型</w:t>
      </w:r>
    </w:p>
    <w:p w14:paraId="1FBFB474">
      <w:pPr>
        <w:pStyle w:val="6"/>
        <w:keepNext w:val="0"/>
        <w:keepLines w:val="0"/>
        <w:pageBreakBefore w:val="0"/>
        <w:widowControl/>
        <w:numPr>
          <w:ilvl w:val="0"/>
          <w:numId w:val="9"/>
        </w:numPr>
        <w:kinsoku w:val="0"/>
        <w:wordWrap/>
        <w:overflowPunct/>
        <w:topLinePunct w:val="0"/>
        <w:autoSpaceDE w:val="0"/>
        <w:autoSpaceDN w:val="0"/>
        <w:bidi w:val="0"/>
        <w:adjustRightInd w:val="0"/>
        <w:snapToGrid w:val="0"/>
        <w:spacing w:line="360" w:lineRule="auto"/>
        <w:ind w:right="0" w:rightChars="0"/>
        <w:jc w:val="left"/>
        <w:textAlignment w:val="baseline"/>
        <w:rPr>
          <w:rFonts w:hint="default" w:cs="仿宋"/>
          <w:spacing w:val="12"/>
          <w:sz w:val="24"/>
          <w:szCs w:val="24"/>
          <w:highlight w:val="none"/>
          <w:lang w:val="en-US" w:eastAsia="zh-CN"/>
        </w:rPr>
      </w:pPr>
      <w:r>
        <w:rPr>
          <w:rFonts w:hint="eastAsia" w:cs="仿宋"/>
          <w:spacing w:val="12"/>
          <w:sz w:val="24"/>
          <w:szCs w:val="24"/>
          <w:highlight w:val="none"/>
          <w:lang w:val="en-US" w:eastAsia="zh-CN"/>
        </w:rPr>
        <w:t>服务要求</w:t>
      </w:r>
    </w:p>
    <w:p w14:paraId="0BFDB69A">
      <w:pPr>
        <w:numPr>
          <w:ilvl w:val="0"/>
          <w:numId w:val="0"/>
        </w:numPr>
        <w:spacing w:before="120" w:after="120" w:line="288" w:lineRule="auto"/>
        <w:jc w:val="left"/>
        <w:rPr>
          <w:rFonts w:hint="default" w:ascii="Arial" w:hAnsi="Arial" w:eastAsia="等线" w:cs="Arial"/>
          <w:sz w:val="22"/>
          <w:lang w:val="en-US" w:eastAsia="zh-CN"/>
        </w:rPr>
      </w:pPr>
      <w:r>
        <w:rPr>
          <w:rFonts w:hint="default" w:ascii="Arial" w:hAnsi="Arial" w:eastAsia="等线" w:cs="Arial"/>
          <w:sz w:val="22"/>
          <w:lang w:val="en-US" w:eastAsia="zh-CN"/>
        </w:rPr>
        <w:t>1. 服务保障：含免费质保期、服务计划、服务承诺与保证措施、各类应急预案</w:t>
      </w:r>
      <w:r>
        <w:rPr>
          <w:rFonts w:hint="eastAsia" w:ascii="Arial" w:hAnsi="Arial" w:eastAsia="等线" w:cs="Arial"/>
          <w:sz w:val="22"/>
          <w:lang w:val="en-US" w:eastAsia="zh-CN"/>
        </w:rPr>
        <w:t>。</w:t>
      </w:r>
    </w:p>
    <w:p w14:paraId="21561418">
      <w:pPr>
        <w:numPr>
          <w:ilvl w:val="0"/>
          <w:numId w:val="0"/>
        </w:numPr>
        <w:spacing w:before="120" w:after="120" w:line="288" w:lineRule="auto"/>
        <w:jc w:val="left"/>
        <w:rPr>
          <w:rFonts w:hint="default" w:ascii="Arial" w:hAnsi="Arial" w:eastAsia="等线" w:cs="Arial"/>
          <w:sz w:val="22"/>
          <w:lang w:val="en-US" w:eastAsia="zh-CN"/>
        </w:rPr>
      </w:pPr>
      <w:r>
        <w:rPr>
          <w:rFonts w:hint="default" w:ascii="Arial" w:hAnsi="Arial" w:eastAsia="等线" w:cs="Arial"/>
          <w:sz w:val="22"/>
          <w:lang w:val="en-US" w:eastAsia="zh-CN"/>
        </w:rPr>
        <w:t>2. 服务业绩：可通过咨询会提供视频、图片等资料，供医院深入了解服务情况</w:t>
      </w:r>
      <w:r>
        <w:rPr>
          <w:rFonts w:hint="eastAsia" w:ascii="Arial" w:hAnsi="Arial" w:eastAsia="等线" w:cs="Arial"/>
          <w:sz w:val="22"/>
          <w:lang w:val="en-US" w:eastAsia="zh-CN"/>
        </w:rPr>
        <w:t>。</w:t>
      </w:r>
    </w:p>
    <w:p w14:paraId="77BC1FB1">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rFonts w:hint="eastAsia" w:ascii="仿宋" w:hAnsi="仿宋" w:eastAsia="仿宋" w:cs="仿宋"/>
          <w:spacing w:val="12"/>
          <w:sz w:val="24"/>
          <w:szCs w:val="24"/>
          <w:highlight w:val="none"/>
        </w:rPr>
      </w:pPr>
    </w:p>
    <w:p w14:paraId="45F445CC">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rFonts w:hint="eastAsia" w:ascii="仿宋" w:hAnsi="仿宋" w:eastAsia="仿宋" w:cs="仿宋"/>
          <w:spacing w:val="12"/>
          <w:sz w:val="24"/>
          <w:szCs w:val="24"/>
          <w:highlight w:val="none"/>
        </w:rPr>
      </w:pPr>
    </w:p>
    <w:p w14:paraId="65CD0BEC">
      <w:pPr>
        <w:pStyle w:val="3"/>
        <w:numPr>
          <w:ilvl w:val="0"/>
          <w:numId w:val="10"/>
        </w:numPr>
        <w:bidi w:val="0"/>
        <w:ind w:left="0" w:leftChars="0" w:firstLine="420" w:firstLineChars="0"/>
        <w:rPr>
          <w:rFonts w:hint="eastAsia" w:ascii="Arial" w:hAnsi="Arial" w:eastAsia="黑体" w:cs="Arial"/>
          <w:b/>
          <w:snapToGrid w:val="0"/>
          <w:color w:val="000000"/>
          <w:kern w:val="0"/>
          <w:sz w:val="24"/>
          <w:szCs w:val="24"/>
          <w:lang w:val="en-US" w:eastAsia="zh-CN" w:bidi="ar-SA"/>
        </w:rPr>
      </w:pPr>
      <w:r>
        <w:rPr>
          <w:rFonts w:hint="eastAsia" w:ascii="Arial" w:hAnsi="Arial" w:eastAsia="黑体" w:cs="Arial"/>
          <w:b/>
          <w:snapToGrid w:val="0"/>
          <w:color w:val="000000"/>
          <w:kern w:val="0"/>
          <w:sz w:val="24"/>
          <w:szCs w:val="24"/>
          <w:lang w:val="en-US" w:eastAsia="zh-CN" w:bidi="ar-SA"/>
        </w:rPr>
        <w:t>附表</w:t>
      </w:r>
    </w:p>
    <w:p w14:paraId="6DEDC93D">
      <w:pPr>
        <w:rPr>
          <w:rFonts w:hint="eastAsia"/>
          <w:lang w:val="en-US" w:eastAsia="zh-CN"/>
        </w:rPr>
      </w:pPr>
    </w:p>
    <w:p w14:paraId="5E5D6F24">
      <w:pPr>
        <w:pStyle w:val="6"/>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仿宋" w:hAnsi="仿宋" w:eastAsia="仿宋" w:cs="仿宋"/>
          <w:spacing w:val="12"/>
          <w:sz w:val="24"/>
          <w:szCs w:val="24"/>
          <w:highlight w:val="none"/>
        </w:rPr>
      </w:pPr>
      <w:r>
        <w:rPr>
          <w:rFonts w:hint="eastAsia" w:ascii="仿宋" w:hAnsi="仿宋" w:eastAsia="仿宋" w:cs="仿宋"/>
          <w:spacing w:val="12"/>
          <w:sz w:val="24"/>
          <w:szCs w:val="24"/>
          <w:highlight w:val="none"/>
        </w:rPr>
        <w:t>系统开发工作量测算表</w:t>
      </w:r>
    </w:p>
    <w:p w14:paraId="329A344F">
      <w:pPr>
        <w:widowControl/>
        <w:snapToGrid/>
        <w:spacing w:after="0" w:afterLines="0" w:line="440" w:lineRule="exact"/>
        <w:jc w:val="left"/>
        <w:rPr>
          <w:rFonts w:hint="eastAsia" w:ascii="方正小标宋_GBK" w:hAnsi="方正小标宋_GBK" w:eastAsia="方正小标宋_GBK" w:cs="方正小标宋_GBK"/>
          <w:b w:val="0"/>
          <w:bCs w:val="0"/>
          <w:color w:val="auto"/>
          <w:kern w:val="0"/>
          <w:sz w:val="44"/>
          <w:szCs w:val="44"/>
        </w:rPr>
      </w:pPr>
      <w:r>
        <w:rPr>
          <w:rFonts w:hint="eastAsia" w:ascii="方正黑体_GBK" w:hAnsi="方正黑体_GBK" w:eastAsia="方正黑体_GBK" w:cs="方正黑体_GBK"/>
          <w:b w:val="0"/>
          <w:bCs w:val="0"/>
          <w:color w:val="auto"/>
          <w:kern w:val="0"/>
          <w:sz w:val="24"/>
        </w:rPr>
        <w:t xml:space="preserve">   </w:t>
      </w:r>
      <w:bookmarkStart w:id="4" w:name="OLE_LINK15"/>
      <w:r>
        <w:rPr>
          <w:rFonts w:hint="eastAsia" w:ascii="方正小标宋_GBK" w:hAnsi="方正小标宋_GBK" w:eastAsia="方正小标宋_GBK" w:cs="方正小标宋_GBK"/>
          <w:b w:val="0"/>
          <w:bCs w:val="0"/>
          <w:color w:val="auto"/>
          <w:kern w:val="0"/>
          <w:sz w:val="44"/>
          <w:szCs w:val="44"/>
        </w:rPr>
        <w:t>系统开发实施工作量测算表</w:t>
      </w:r>
      <w:bookmarkEnd w:id="4"/>
    </w:p>
    <w:p w14:paraId="763730E8">
      <w:pPr>
        <w:snapToGrid w:val="0"/>
        <w:spacing w:after="156" w:afterLines="50" w:line="400" w:lineRule="exact"/>
        <w:jc w:val="left"/>
        <w:rPr>
          <w:rFonts w:ascii="Times New Roman" w:hAnsi="Times New Roman" w:eastAsia="仿宋_GB2312" w:cs="Times New Roman"/>
          <w:b/>
          <w:bCs/>
          <w:color w:val="auto"/>
          <w:kern w:val="0"/>
          <w:sz w:val="24"/>
          <w:szCs w:val="24"/>
        </w:rPr>
      </w:pPr>
      <w:r>
        <w:rPr>
          <w:rFonts w:ascii="Times New Roman" w:hAnsi="Times New Roman" w:eastAsia="仿宋_GB2312" w:cs="Times New Roman"/>
          <w:color w:val="auto"/>
          <w:kern w:val="0"/>
          <w:sz w:val="24"/>
          <w:szCs w:val="24"/>
        </w:rPr>
        <w:t>项目名称：</w:t>
      </w:r>
    </w:p>
    <w:tbl>
      <w:tblPr>
        <w:tblStyle w:val="9"/>
        <w:tblW w:w="0" w:type="auto"/>
        <w:jc w:val="center"/>
        <w:tblLayout w:type="fixed"/>
        <w:tblCellMar>
          <w:top w:w="0" w:type="dxa"/>
          <w:left w:w="28" w:type="dxa"/>
          <w:bottom w:w="0" w:type="dxa"/>
          <w:right w:w="28" w:type="dxa"/>
        </w:tblCellMar>
      </w:tblPr>
      <w:tblGrid>
        <w:gridCol w:w="776"/>
        <w:gridCol w:w="1502"/>
        <w:gridCol w:w="1743"/>
        <w:gridCol w:w="1020"/>
        <w:gridCol w:w="1020"/>
        <w:gridCol w:w="1020"/>
        <w:gridCol w:w="1020"/>
        <w:gridCol w:w="1020"/>
      </w:tblGrid>
      <w:tr w14:paraId="3C33A474">
        <w:tblPrEx>
          <w:tblCellMar>
            <w:top w:w="0" w:type="dxa"/>
            <w:left w:w="28" w:type="dxa"/>
            <w:bottom w:w="0" w:type="dxa"/>
            <w:right w:w="28" w:type="dxa"/>
          </w:tblCellMar>
        </w:tblPrEx>
        <w:trPr>
          <w:trHeight w:val="501" w:hRule="atLeast"/>
          <w:jc w:val="center"/>
        </w:trPr>
        <w:tc>
          <w:tcPr>
            <w:tcW w:w="776" w:type="dxa"/>
            <w:vMerge w:val="restart"/>
            <w:tcBorders>
              <w:top w:val="single" w:color="auto" w:sz="4" w:space="0"/>
              <w:left w:val="single" w:color="auto" w:sz="4" w:space="0"/>
              <w:bottom w:val="single" w:color="auto" w:sz="4" w:space="0"/>
              <w:right w:val="single" w:color="auto" w:sz="4" w:space="0"/>
            </w:tcBorders>
            <w:noWrap/>
            <w:vAlign w:val="center"/>
          </w:tcPr>
          <w:p w14:paraId="62F4CEB7">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序号</w:t>
            </w:r>
          </w:p>
        </w:tc>
        <w:tc>
          <w:tcPr>
            <w:tcW w:w="1502" w:type="dxa"/>
            <w:vMerge w:val="restart"/>
            <w:tcBorders>
              <w:top w:val="single" w:color="auto" w:sz="4" w:space="0"/>
              <w:left w:val="single" w:color="auto" w:sz="4" w:space="0"/>
              <w:bottom w:val="single" w:color="auto" w:sz="4" w:space="0"/>
              <w:right w:val="single" w:color="auto" w:sz="4" w:space="0"/>
            </w:tcBorders>
            <w:noWrap/>
            <w:vAlign w:val="center"/>
          </w:tcPr>
          <w:p w14:paraId="28020EFB">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应用系统</w:t>
            </w:r>
          </w:p>
          <w:p w14:paraId="247F567F">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名称</w:t>
            </w:r>
          </w:p>
        </w:tc>
        <w:tc>
          <w:tcPr>
            <w:tcW w:w="4803" w:type="dxa"/>
            <w:gridSpan w:val="4"/>
            <w:tcBorders>
              <w:top w:val="single" w:color="auto" w:sz="4" w:space="0"/>
              <w:left w:val="nil"/>
              <w:bottom w:val="single" w:color="auto" w:sz="4" w:space="0"/>
              <w:right w:val="single" w:color="auto" w:sz="4" w:space="0"/>
            </w:tcBorders>
            <w:noWrap/>
            <w:vAlign w:val="center"/>
          </w:tcPr>
          <w:p w14:paraId="58746259">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工作量核算（人月数）</w:t>
            </w:r>
          </w:p>
        </w:tc>
        <w:tc>
          <w:tcPr>
            <w:tcW w:w="1020" w:type="dxa"/>
            <w:tcBorders>
              <w:top w:val="single" w:color="auto" w:sz="4" w:space="0"/>
              <w:left w:val="nil"/>
              <w:bottom w:val="single" w:color="auto" w:sz="4" w:space="0"/>
              <w:right w:val="single" w:color="auto" w:sz="4" w:space="0"/>
            </w:tcBorders>
            <w:noWrap/>
            <w:vAlign w:val="center"/>
          </w:tcPr>
          <w:p w14:paraId="611951EE">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单价</w:t>
            </w:r>
          </w:p>
        </w:tc>
        <w:tc>
          <w:tcPr>
            <w:tcW w:w="1020" w:type="dxa"/>
            <w:tcBorders>
              <w:top w:val="single" w:color="auto" w:sz="4" w:space="0"/>
              <w:left w:val="nil"/>
              <w:bottom w:val="single" w:color="auto" w:sz="4" w:space="0"/>
              <w:right w:val="single" w:color="auto" w:sz="4" w:space="0"/>
            </w:tcBorders>
            <w:noWrap/>
            <w:vAlign w:val="center"/>
          </w:tcPr>
          <w:p w14:paraId="143C2DC1">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总价</w:t>
            </w:r>
          </w:p>
        </w:tc>
      </w:tr>
      <w:tr w14:paraId="516BFDB7">
        <w:tblPrEx>
          <w:tblCellMar>
            <w:top w:w="0" w:type="dxa"/>
            <w:left w:w="28" w:type="dxa"/>
            <w:bottom w:w="0" w:type="dxa"/>
            <w:right w:w="28" w:type="dxa"/>
          </w:tblCellMar>
        </w:tblPrEx>
        <w:trPr>
          <w:trHeight w:val="557" w:hRule="atLeast"/>
          <w:jc w:val="center"/>
        </w:trPr>
        <w:tc>
          <w:tcPr>
            <w:tcW w:w="776" w:type="dxa"/>
            <w:vMerge w:val="continue"/>
            <w:tcBorders>
              <w:top w:val="single" w:color="auto" w:sz="4" w:space="0"/>
              <w:left w:val="single" w:color="auto" w:sz="4" w:space="0"/>
              <w:bottom w:val="single" w:color="auto" w:sz="4" w:space="0"/>
              <w:right w:val="single" w:color="auto" w:sz="4" w:space="0"/>
            </w:tcBorders>
            <w:noWrap w:val="0"/>
            <w:vAlign w:val="center"/>
          </w:tcPr>
          <w:p w14:paraId="74F135EF">
            <w:pPr>
              <w:widowControl/>
              <w:spacing w:line="320" w:lineRule="exact"/>
              <w:jc w:val="left"/>
              <w:rPr>
                <w:rFonts w:ascii="Times New Roman" w:hAnsi="Times New Roman" w:eastAsia="仿宋_GB2312" w:cs="Times New Roman"/>
                <w:b w:val="0"/>
                <w:bCs w:val="0"/>
                <w:color w:val="auto"/>
                <w:kern w:val="0"/>
                <w:sz w:val="24"/>
                <w:szCs w:val="24"/>
              </w:rPr>
            </w:pPr>
          </w:p>
        </w:tc>
        <w:tc>
          <w:tcPr>
            <w:tcW w:w="1502" w:type="dxa"/>
            <w:vMerge w:val="continue"/>
            <w:tcBorders>
              <w:top w:val="single" w:color="auto" w:sz="4" w:space="0"/>
              <w:left w:val="single" w:color="auto" w:sz="4" w:space="0"/>
              <w:bottom w:val="single" w:color="auto" w:sz="4" w:space="0"/>
              <w:right w:val="single" w:color="auto" w:sz="4" w:space="0"/>
            </w:tcBorders>
            <w:noWrap w:val="0"/>
            <w:vAlign w:val="center"/>
          </w:tcPr>
          <w:p w14:paraId="46EC26BE">
            <w:pPr>
              <w:widowControl/>
              <w:spacing w:line="320" w:lineRule="exact"/>
              <w:jc w:val="left"/>
              <w:rPr>
                <w:rFonts w:ascii="Times New Roman" w:hAnsi="Times New Roman" w:eastAsia="仿宋_GB2312" w:cs="Times New Roman"/>
                <w:b w:val="0"/>
                <w:bCs w:val="0"/>
                <w:color w:val="auto"/>
                <w:kern w:val="0"/>
                <w:sz w:val="24"/>
                <w:szCs w:val="24"/>
              </w:rPr>
            </w:pPr>
          </w:p>
        </w:tc>
        <w:tc>
          <w:tcPr>
            <w:tcW w:w="1743" w:type="dxa"/>
            <w:tcBorders>
              <w:top w:val="nil"/>
              <w:left w:val="nil"/>
              <w:bottom w:val="single" w:color="auto" w:sz="4" w:space="0"/>
              <w:right w:val="single" w:color="auto" w:sz="4" w:space="0"/>
            </w:tcBorders>
            <w:noWrap/>
            <w:vAlign w:val="center"/>
          </w:tcPr>
          <w:p w14:paraId="0023232E">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需求分析</w:t>
            </w:r>
          </w:p>
          <w:p w14:paraId="141C2795">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和设计</w:t>
            </w:r>
          </w:p>
        </w:tc>
        <w:tc>
          <w:tcPr>
            <w:tcW w:w="1020" w:type="dxa"/>
            <w:tcBorders>
              <w:top w:val="nil"/>
              <w:left w:val="nil"/>
              <w:bottom w:val="single" w:color="auto" w:sz="4" w:space="0"/>
              <w:right w:val="single" w:color="auto" w:sz="4" w:space="0"/>
            </w:tcBorders>
            <w:noWrap/>
            <w:vAlign w:val="center"/>
          </w:tcPr>
          <w:p w14:paraId="3A38A9C8">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程序</w:t>
            </w:r>
          </w:p>
          <w:p w14:paraId="22051A79">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开发</w:t>
            </w:r>
          </w:p>
        </w:tc>
        <w:tc>
          <w:tcPr>
            <w:tcW w:w="1020" w:type="dxa"/>
            <w:tcBorders>
              <w:top w:val="nil"/>
              <w:left w:val="nil"/>
              <w:bottom w:val="single" w:color="auto" w:sz="4" w:space="0"/>
              <w:right w:val="single" w:color="auto" w:sz="4" w:space="0"/>
            </w:tcBorders>
            <w:noWrap/>
            <w:vAlign w:val="center"/>
          </w:tcPr>
          <w:p w14:paraId="380AEFE6">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软件</w:t>
            </w:r>
          </w:p>
          <w:p w14:paraId="3BF62960">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测试</w:t>
            </w:r>
          </w:p>
        </w:tc>
        <w:tc>
          <w:tcPr>
            <w:tcW w:w="1020" w:type="dxa"/>
            <w:tcBorders>
              <w:top w:val="nil"/>
              <w:left w:val="nil"/>
              <w:bottom w:val="single" w:color="auto" w:sz="4" w:space="0"/>
              <w:right w:val="single" w:color="auto" w:sz="4" w:space="0"/>
            </w:tcBorders>
            <w:noWrap/>
            <w:vAlign w:val="center"/>
          </w:tcPr>
          <w:p w14:paraId="6D46F505">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部署</w:t>
            </w:r>
          </w:p>
          <w:p w14:paraId="2465F44D">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实施</w:t>
            </w:r>
          </w:p>
        </w:tc>
        <w:tc>
          <w:tcPr>
            <w:tcW w:w="1020" w:type="dxa"/>
            <w:tcBorders>
              <w:top w:val="nil"/>
              <w:left w:val="nil"/>
              <w:bottom w:val="single" w:color="auto" w:sz="4" w:space="0"/>
              <w:right w:val="single" w:color="auto" w:sz="4" w:space="0"/>
            </w:tcBorders>
            <w:noWrap/>
            <w:vAlign w:val="center"/>
          </w:tcPr>
          <w:p w14:paraId="522BF672">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万元</w:t>
            </w:r>
          </w:p>
        </w:tc>
        <w:tc>
          <w:tcPr>
            <w:tcW w:w="1020" w:type="dxa"/>
            <w:tcBorders>
              <w:top w:val="nil"/>
              <w:left w:val="nil"/>
              <w:bottom w:val="single" w:color="auto" w:sz="4" w:space="0"/>
              <w:right w:val="single" w:color="auto" w:sz="4" w:space="0"/>
            </w:tcBorders>
            <w:noWrap/>
            <w:vAlign w:val="center"/>
          </w:tcPr>
          <w:p w14:paraId="754F8E3E">
            <w:pPr>
              <w:widowControl/>
              <w:spacing w:line="320" w:lineRule="exact"/>
              <w:jc w:val="center"/>
              <w:rPr>
                <w:rFonts w:ascii="Times New Roman" w:hAnsi="Times New Roman" w:eastAsia="仿宋_GB2312" w:cs="Times New Roman"/>
                <w:b w:val="0"/>
                <w:bCs w:val="0"/>
                <w:color w:val="auto"/>
                <w:kern w:val="0"/>
                <w:sz w:val="24"/>
                <w:szCs w:val="24"/>
              </w:rPr>
            </w:pPr>
            <w:r>
              <w:rPr>
                <w:rFonts w:ascii="Times New Roman" w:hAnsi="Times New Roman" w:eastAsia="仿宋_GB2312" w:cs="Times New Roman"/>
                <w:b w:val="0"/>
                <w:bCs w:val="0"/>
                <w:color w:val="auto"/>
                <w:kern w:val="0"/>
                <w:sz w:val="24"/>
                <w:szCs w:val="24"/>
              </w:rPr>
              <w:t>万元</w:t>
            </w:r>
          </w:p>
        </w:tc>
      </w:tr>
      <w:tr w14:paraId="5557E3F3">
        <w:tblPrEx>
          <w:tblCellMar>
            <w:top w:w="0" w:type="dxa"/>
            <w:left w:w="28" w:type="dxa"/>
            <w:bottom w:w="0" w:type="dxa"/>
            <w:right w:w="28" w:type="dxa"/>
          </w:tblCellMar>
        </w:tblPrEx>
        <w:trPr>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5197E4E0">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4F4F37F5">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总计</w:t>
            </w:r>
          </w:p>
        </w:tc>
        <w:tc>
          <w:tcPr>
            <w:tcW w:w="1743" w:type="dxa"/>
            <w:tcBorders>
              <w:top w:val="nil"/>
              <w:left w:val="nil"/>
              <w:bottom w:val="single" w:color="auto" w:sz="4" w:space="0"/>
              <w:right w:val="single" w:color="auto" w:sz="4" w:space="0"/>
            </w:tcBorders>
            <w:noWrap/>
            <w:vAlign w:val="center"/>
          </w:tcPr>
          <w:p w14:paraId="789709E4">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708642A8">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8206405">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1F5D7C5B">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2F437481">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7B9C690D">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3A2C200C">
        <w:tblPrEx>
          <w:tblCellMar>
            <w:top w:w="0" w:type="dxa"/>
            <w:left w:w="28" w:type="dxa"/>
            <w:bottom w:w="0" w:type="dxa"/>
            <w:right w:w="28" w:type="dxa"/>
          </w:tblCellMar>
        </w:tblPrEx>
        <w:trPr>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14:paraId="50B557A9">
            <w:pPr>
              <w:widowControl/>
              <w:spacing w:line="400" w:lineRule="exact"/>
              <w:jc w:val="left"/>
              <w:rPr>
                <w:rFonts w:ascii="Times New Roman" w:hAnsi="Times New Roman" w:eastAsia="仿宋_GB2312" w:cs="Times New Roman"/>
                <w:b/>
                <w:bCs/>
                <w:color w:val="auto"/>
                <w:kern w:val="0"/>
                <w:sz w:val="24"/>
                <w:szCs w:val="24"/>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2AEBC358">
            <w:pPr>
              <w:widowControl/>
              <w:spacing w:line="400" w:lineRule="exact"/>
              <w:jc w:val="left"/>
              <w:rPr>
                <w:rFonts w:ascii="Times New Roman" w:hAnsi="Times New Roman" w:eastAsia="仿宋_GB2312" w:cs="Times New Roman"/>
                <w:b/>
                <w:bCs/>
                <w:color w:val="auto"/>
                <w:kern w:val="0"/>
                <w:sz w:val="24"/>
                <w:szCs w:val="24"/>
              </w:rPr>
            </w:pPr>
          </w:p>
        </w:tc>
        <w:tc>
          <w:tcPr>
            <w:tcW w:w="1743" w:type="dxa"/>
            <w:tcBorders>
              <w:top w:val="nil"/>
              <w:left w:val="nil"/>
              <w:bottom w:val="single" w:color="auto" w:sz="4" w:space="0"/>
              <w:right w:val="single" w:color="auto" w:sz="4" w:space="0"/>
            </w:tcBorders>
            <w:noWrap/>
            <w:vAlign w:val="center"/>
          </w:tcPr>
          <w:p w14:paraId="5B267334">
            <w:pPr>
              <w:widowControl/>
              <w:spacing w:line="400" w:lineRule="exact"/>
              <w:jc w:val="center"/>
              <w:rPr>
                <w:rFonts w:ascii="Times New Roman" w:hAnsi="Times New Roman" w:eastAsia="仿宋_GB2312" w:cs="Times New Roman"/>
                <w:b/>
                <w:bCs/>
                <w:color w:val="auto"/>
                <w:kern w:val="0"/>
                <w:sz w:val="24"/>
                <w:szCs w:val="24"/>
              </w:rPr>
            </w:pPr>
          </w:p>
        </w:tc>
        <w:tc>
          <w:tcPr>
            <w:tcW w:w="1020" w:type="dxa"/>
            <w:tcBorders>
              <w:top w:val="nil"/>
              <w:left w:val="nil"/>
              <w:bottom w:val="single" w:color="auto" w:sz="4" w:space="0"/>
              <w:right w:val="single" w:color="auto" w:sz="4" w:space="0"/>
            </w:tcBorders>
            <w:noWrap/>
            <w:vAlign w:val="center"/>
          </w:tcPr>
          <w:p w14:paraId="16618BC4">
            <w:pPr>
              <w:widowControl/>
              <w:spacing w:line="400" w:lineRule="exact"/>
              <w:jc w:val="center"/>
              <w:rPr>
                <w:rFonts w:ascii="Times New Roman" w:hAnsi="Times New Roman" w:eastAsia="仿宋_GB2312" w:cs="Times New Roman"/>
                <w:b/>
                <w:bCs/>
                <w:color w:val="auto"/>
                <w:kern w:val="0"/>
                <w:sz w:val="24"/>
                <w:szCs w:val="24"/>
              </w:rPr>
            </w:pPr>
          </w:p>
        </w:tc>
        <w:tc>
          <w:tcPr>
            <w:tcW w:w="1020" w:type="dxa"/>
            <w:tcBorders>
              <w:top w:val="nil"/>
              <w:left w:val="nil"/>
              <w:bottom w:val="single" w:color="auto" w:sz="4" w:space="0"/>
              <w:right w:val="single" w:color="auto" w:sz="4" w:space="0"/>
            </w:tcBorders>
            <w:noWrap/>
            <w:vAlign w:val="center"/>
          </w:tcPr>
          <w:p w14:paraId="051834E5">
            <w:pPr>
              <w:widowControl/>
              <w:spacing w:line="400" w:lineRule="exact"/>
              <w:jc w:val="center"/>
              <w:rPr>
                <w:rFonts w:ascii="Times New Roman" w:hAnsi="Times New Roman" w:eastAsia="仿宋_GB2312" w:cs="Times New Roman"/>
                <w:b/>
                <w:bCs/>
                <w:color w:val="auto"/>
                <w:kern w:val="0"/>
                <w:sz w:val="24"/>
                <w:szCs w:val="24"/>
              </w:rPr>
            </w:pPr>
          </w:p>
        </w:tc>
        <w:tc>
          <w:tcPr>
            <w:tcW w:w="1020" w:type="dxa"/>
            <w:tcBorders>
              <w:top w:val="nil"/>
              <w:left w:val="nil"/>
              <w:bottom w:val="single" w:color="auto" w:sz="4" w:space="0"/>
              <w:right w:val="single" w:color="auto" w:sz="4" w:space="0"/>
            </w:tcBorders>
            <w:noWrap/>
            <w:vAlign w:val="center"/>
          </w:tcPr>
          <w:p w14:paraId="3408C0FD">
            <w:pPr>
              <w:widowControl/>
              <w:spacing w:line="400" w:lineRule="exact"/>
              <w:jc w:val="center"/>
              <w:rPr>
                <w:rFonts w:ascii="Times New Roman" w:hAnsi="Times New Roman" w:eastAsia="仿宋_GB2312" w:cs="Times New Roman"/>
                <w:b/>
                <w:bCs/>
                <w:color w:val="auto"/>
                <w:kern w:val="0"/>
                <w:sz w:val="24"/>
                <w:szCs w:val="24"/>
              </w:rPr>
            </w:pPr>
          </w:p>
        </w:tc>
        <w:tc>
          <w:tcPr>
            <w:tcW w:w="1020" w:type="dxa"/>
            <w:tcBorders>
              <w:top w:val="nil"/>
              <w:left w:val="nil"/>
              <w:bottom w:val="single" w:color="auto" w:sz="4" w:space="0"/>
              <w:right w:val="single" w:color="auto" w:sz="4" w:space="0"/>
            </w:tcBorders>
            <w:noWrap/>
            <w:vAlign w:val="center"/>
          </w:tcPr>
          <w:p w14:paraId="45443A7B">
            <w:pPr>
              <w:widowControl/>
              <w:spacing w:line="400" w:lineRule="exact"/>
              <w:jc w:val="center"/>
              <w:rPr>
                <w:rFonts w:ascii="Times New Roman" w:hAnsi="Times New Roman" w:eastAsia="仿宋_GB2312" w:cs="Times New Roman"/>
                <w:b/>
                <w:bCs/>
                <w:color w:val="auto"/>
                <w:kern w:val="0"/>
                <w:sz w:val="24"/>
                <w:szCs w:val="24"/>
              </w:rPr>
            </w:pPr>
          </w:p>
        </w:tc>
        <w:tc>
          <w:tcPr>
            <w:tcW w:w="1020" w:type="dxa"/>
            <w:tcBorders>
              <w:top w:val="nil"/>
              <w:left w:val="nil"/>
              <w:bottom w:val="single" w:color="auto" w:sz="4" w:space="0"/>
              <w:right w:val="single" w:color="auto" w:sz="4" w:space="0"/>
            </w:tcBorders>
            <w:noWrap/>
            <w:vAlign w:val="center"/>
          </w:tcPr>
          <w:p w14:paraId="6F1D9B3B">
            <w:pPr>
              <w:widowControl/>
              <w:spacing w:line="400" w:lineRule="exact"/>
              <w:jc w:val="center"/>
              <w:rPr>
                <w:rFonts w:ascii="Times New Roman" w:hAnsi="Times New Roman" w:eastAsia="仿宋_GB2312" w:cs="Times New Roman"/>
                <w:b/>
                <w:bCs/>
                <w:color w:val="auto"/>
                <w:kern w:val="0"/>
                <w:sz w:val="24"/>
                <w:szCs w:val="24"/>
              </w:rPr>
            </w:pPr>
          </w:p>
        </w:tc>
      </w:tr>
      <w:tr w14:paraId="4E4BA78D">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2A413719">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一</w:t>
            </w:r>
          </w:p>
        </w:tc>
        <w:tc>
          <w:tcPr>
            <w:tcW w:w="1502" w:type="dxa"/>
            <w:tcBorders>
              <w:top w:val="nil"/>
              <w:left w:val="nil"/>
              <w:bottom w:val="single" w:color="auto" w:sz="4" w:space="0"/>
              <w:right w:val="single" w:color="auto" w:sz="4" w:space="0"/>
            </w:tcBorders>
            <w:noWrap/>
            <w:vAlign w:val="center"/>
          </w:tcPr>
          <w:p w14:paraId="7F9D00DC">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系统一</w:t>
            </w:r>
          </w:p>
        </w:tc>
        <w:tc>
          <w:tcPr>
            <w:tcW w:w="1743" w:type="dxa"/>
            <w:tcBorders>
              <w:top w:val="nil"/>
              <w:left w:val="nil"/>
              <w:bottom w:val="single" w:color="auto" w:sz="4" w:space="0"/>
              <w:right w:val="single" w:color="auto" w:sz="4" w:space="0"/>
            </w:tcBorders>
            <w:noWrap/>
            <w:vAlign w:val="center"/>
          </w:tcPr>
          <w:p w14:paraId="2ED11DE1">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2E7F2FC2">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2036EAD5">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35A4BB52">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3D836AF0">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3B5CC827">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4C998D43">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70CF02C1">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（一）</w:t>
            </w:r>
          </w:p>
        </w:tc>
        <w:tc>
          <w:tcPr>
            <w:tcW w:w="1502" w:type="dxa"/>
            <w:tcBorders>
              <w:top w:val="nil"/>
              <w:left w:val="nil"/>
              <w:bottom w:val="single" w:color="auto" w:sz="4" w:space="0"/>
              <w:right w:val="single" w:color="auto" w:sz="4" w:space="0"/>
            </w:tcBorders>
            <w:noWrap/>
            <w:vAlign w:val="center"/>
          </w:tcPr>
          <w:p w14:paraId="047653E0">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子系统1</w:t>
            </w:r>
          </w:p>
        </w:tc>
        <w:tc>
          <w:tcPr>
            <w:tcW w:w="1743" w:type="dxa"/>
            <w:tcBorders>
              <w:top w:val="nil"/>
              <w:left w:val="nil"/>
              <w:bottom w:val="single" w:color="auto" w:sz="4" w:space="0"/>
              <w:right w:val="single" w:color="auto" w:sz="4" w:space="0"/>
            </w:tcBorders>
            <w:noWrap/>
            <w:vAlign w:val="center"/>
          </w:tcPr>
          <w:p w14:paraId="736BD0CF">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372FD6E0">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27EAB383">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383CE471">
            <w:pPr>
              <w:widowControl/>
              <w:spacing w:line="400" w:lineRule="exact"/>
              <w:jc w:val="left"/>
              <w:rPr>
                <w:rFonts w:ascii="Times New Roman" w:hAnsi="Times New Roman" w:eastAsia="仿宋_GB2312" w:cs="Times New Roman"/>
                <w:strike/>
                <w:color w:val="auto"/>
                <w:kern w:val="0"/>
                <w:sz w:val="24"/>
                <w:szCs w:val="24"/>
              </w:rPr>
            </w:pPr>
            <w:r>
              <w:rPr>
                <w:rFonts w:ascii="Times New Roman" w:hAnsi="Times New Roman" w:eastAsia="仿宋_GB2312" w:cs="Times New Roman"/>
                <w:color w:val="auto"/>
                <w:kern w:val="0"/>
                <w:sz w:val="24"/>
                <w:szCs w:val="24"/>
              </w:rPr>
              <w:t>　</w:t>
            </w:r>
            <w:r>
              <w:rPr>
                <w:rFonts w:ascii="Times New Roman" w:hAnsi="Times New Roman" w:eastAsia="仿宋_GB2312" w:cs="Times New Roman"/>
                <w:strike/>
                <w:color w:val="auto"/>
                <w:kern w:val="0"/>
                <w:sz w:val="24"/>
                <w:szCs w:val="24"/>
              </w:rPr>
              <w:t xml:space="preserve">    </w:t>
            </w:r>
          </w:p>
        </w:tc>
        <w:tc>
          <w:tcPr>
            <w:tcW w:w="1020" w:type="dxa"/>
            <w:tcBorders>
              <w:top w:val="nil"/>
              <w:left w:val="nil"/>
              <w:bottom w:val="single" w:color="auto" w:sz="4" w:space="0"/>
              <w:right w:val="single" w:color="auto" w:sz="4" w:space="0"/>
            </w:tcBorders>
            <w:noWrap/>
            <w:vAlign w:val="center"/>
          </w:tcPr>
          <w:p w14:paraId="356BF85A">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4E2E6424">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473E809D">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39F5C7E5">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1</w:t>
            </w:r>
          </w:p>
        </w:tc>
        <w:tc>
          <w:tcPr>
            <w:tcW w:w="1502" w:type="dxa"/>
            <w:tcBorders>
              <w:top w:val="nil"/>
              <w:left w:val="nil"/>
              <w:bottom w:val="single" w:color="auto" w:sz="4" w:space="0"/>
              <w:right w:val="single" w:color="auto" w:sz="4" w:space="0"/>
            </w:tcBorders>
            <w:noWrap/>
            <w:vAlign w:val="center"/>
          </w:tcPr>
          <w:p w14:paraId="62410056">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功能模块1</w:t>
            </w:r>
          </w:p>
        </w:tc>
        <w:tc>
          <w:tcPr>
            <w:tcW w:w="1743" w:type="dxa"/>
            <w:tcBorders>
              <w:top w:val="nil"/>
              <w:left w:val="nil"/>
              <w:bottom w:val="single" w:color="auto" w:sz="4" w:space="0"/>
              <w:right w:val="single" w:color="auto" w:sz="4" w:space="0"/>
            </w:tcBorders>
            <w:noWrap/>
            <w:vAlign w:val="center"/>
          </w:tcPr>
          <w:p w14:paraId="4D3BDB38">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1366831A">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18720172">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B0A1DC1">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r>
              <w:rPr>
                <w:rFonts w:ascii="Times New Roman" w:hAnsi="Times New Roman" w:eastAsia="仿宋_GB2312" w:cs="Times New Roman"/>
                <w:strike/>
                <w:color w:val="auto"/>
                <w:kern w:val="0"/>
                <w:sz w:val="24"/>
                <w:szCs w:val="24"/>
              </w:rPr>
              <w:t xml:space="preserve">    </w:t>
            </w:r>
          </w:p>
        </w:tc>
        <w:tc>
          <w:tcPr>
            <w:tcW w:w="1020" w:type="dxa"/>
            <w:tcBorders>
              <w:top w:val="nil"/>
              <w:left w:val="nil"/>
              <w:bottom w:val="single" w:color="auto" w:sz="4" w:space="0"/>
              <w:right w:val="single" w:color="auto" w:sz="4" w:space="0"/>
            </w:tcBorders>
            <w:noWrap/>
            <w:vAlign w:val="center"/>
          </w:tcPr>
          <w:p w14:paraId="6111AA1E">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26A8BA17">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2B4F6AA8">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6F37041C">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2</w:t>
            </w:r>
          </w:p>
        </w:tc>
        <w:tc>
          <w:tcPr>
            <w:tcW w:w="1502" w:type="dxa"/>
            <w:tcBorders>
              <w:top w:val="nil"/>
              <w:left w:val="nil"/>
              <w:bottom w:val="single" w:color="auto" w:sz="4" w:space="0"/>
              <w:right w:val="single" w:color="auto" w:sz="4" w:space="0"/>
            </w:tcBorders>
            <w:noWrap/>
            <w:vAlign w:val="center"/>
          </w:tcPr>
          <w:p w14:paraId="119FB79F">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功能模块2</w:t>
            </w:r>
          </w:p>
        </w:tc>
        <w:tc>
          <w:tcPr>
            <w:tcW w:w="1743" w:type="dxa"/>
            <w:tcBorders>
              <w:top w:val="nil"/>
              <w:left w:val="nil"/>
              <w:bottom w:val="single" w:color="auto" w:sz="4" w:space="0"/>
              <w:right w:val="single" w:color="auto" w:sz="4" w:space="0"/>
            </w:tcBorders>
            <w:noWrap/>
            <w:vAlign w:val="center"/>
          </w:tcPr>
          <w:p w14:paraId="038C58D6">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1B6CA978">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1EB8B421">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3EC1E238">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r>
              <w:rPr>
                <w:rFonts w:ascii="Times New Roman" w:hAnsi="Times New Roman" w:eastAsia="仿宋_GB2312" w:cs="Times New Roman"/>
                <w:strike/>
                <w:color w:val="auto"/>
                <w:kern w:val="0"/>
                <w:sz w:val="24"/>
                <w:szCs w:val="24"/>
              </w:rPr>
              <w:t xml:space="preserve">    </w:t>
            </w:r>
          </w:p>
        </w:tc>
        <w:tc>
          <w:tcPr>
            <w:tcW w:w="1020" w:type="dxa"/>
            <w:tcBorders>
              <w:top w:val="nil"/>
              <w:left w:val="nil"/>
              <w:bottom w:val="single" w:color="auto" w:sz="4" w:space="0"/>
              <w:right w:val="single" w:color="auto" w:sz="4" w:space="0"/>
            </w:tcBorders>
            <w:noWrap/>
            <w:vAlign w:val="center"/>
          </w:tcPr>
          <w:p w14:paraId="574C1413">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CEF97EA">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33C61A44">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4FCBA73C">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w:t>
            </w:r>
          </w:p>
        </w:tc>
        <w:tc>
          <w:tcPr>
            <w:tcW w:w="1502" w:type="dxa"/>
            <w:tcBorders>
              <w:top w:val="nil"/>
              <w:left w:val="nil"/>
              <w:bottom w:val="single" w:color="auto" w:sz="4" w:space="0"/>
              <w:right w:val="single" w:color="auto" w:sz="4" w:space="0"/>
            </w:tcBorders>
            <w:noWrap/>
            <w:vAlign w:val="center"/>
          </w:tcPr>
          <w:p w14:paraId="1E476239">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743" w:type="dxa"/>
            <w:tcBorders>
              <w:top w:val="nil"/>
              <w:left w:val="nil"/>
              <w:bottom w:val="single" w:color="auto" w:sz="4" w:space="0"/>
              <w:right w:val="single" w:color="auto" w:sz="4" w:space="0"/>
            </w:tcBorders>
            <w:noWrap/>
            <w:vAlign w:val="center"/>
          </w:tcPr>
          <w:p w14:paraId="00BA8A2C">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1B279783">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29E669E">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D5650A8">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5AFE0821">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5321C0AC">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78EE1D13">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6091063A">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502" w:type="dxa"/>
            <w:tcBorders>
              <w:top w:val="nil"/>
              <w:left w:val="nil"/>
              <w:bottom w:val="single" w:color="auto" w:sz="4" w:space="0"/>
              <w:right w:val="single" w:color="auto" w:sz="4" w:space="0"/>
            </w:tcBorders>
            <w:noWrap/>
            <w:vAlign w:val="center"/>
          </w:tcPr>
          <w:p w14:paraId="28327A0A">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小计</w:t>
            </w:r>
          </w:p>
        </w:tc>
        <w:tc>
          <w:tcPr>
            <w:tcW w:w="1743" w:type="dxa"/>
            <w:tcBorders>
              <w:top w:val="nil"/>
              <w:left w:val="nil"/>
              <w:bottom w:val="single" w:color="auto" w:sz="4" w:space="0"/>
              <w:right w:val="single" w:color="auto" w:sz="4" w:space="0"/>
            </w:tcBorders>
            <w:noWrap/>
            <w:vAlign w:val="center"/>
          </w:tcPr>
          <w:p w14:paraId="6B23C7F0">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258477FA">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7D03BFC3">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6DBD22C3">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43D4A170">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65177D39">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2AC9E140">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6287E69B">
            <w:pPr>
              <w:widowControl/>
              <w:spacing w:line="400" w:lineRule="exact"/>
              <w:jc w:val="center"/>
              <w:rPr>
                <w:rFonts w:ascii="Times New Roman" w:hAnsi="Times New Roman" w:eastAsia="仿宋_GB2312" w:cs="Times New Roman"/>
                <w:color w:val="auto"/>
                <w:kern w:val="0"/>
                <w:sz w:val="24"/>
                <w:szCs w:val="24"/>
              </w:rPr>
            </w:pPr>
          </w:p>
        </w:tc>
        <w:tc>
          <w:tcPr>
            <w:tcW w:w="1502" w:type="dxa"/>
            <w:tcBorders>
              <w:top w:val="nil"/>
              <w:left w:val="nil"/>
              <w:bottom w:val="single" w:color="auto" w:sz="4" w:space="0"/>
              <w:right w:val="single" w:color="auto" w:sz="4" w:space="0"/>
            </w:tcBorders>
            <w:noWrap/>
            <w:vAlign w:val="center"/>
          </w:tcPr>
          <w:p w14:paraId="1F18308A">
            <w:pPr>
              <w:widowControl/>
              <w:spacing w:line="400" w:lineRule="exact"/>
              <w:jc w:val="center"/>
              <w:rPr>
                <w:rFonts w:ascii="Times New Roman" w:hAnsi="Times New Roman" w:eastAsia="仿宋_GB2312" w:cs="Times New Roman"/>
                <w:color w:val="auto"/>
                <w:kern w:val="0"/>
                <w:sz w:val="24"/>
                <w:szCs w:val="24"/>
              </w:rPr>
            </w:pPr>
          </w:p>
        </w:tc>
        <w:tc>
          <w:tcPr>
            <w:tcW w:w="1743" w:type="dxa"/>
            <w:tcBorders>
              <w:top w:val="nil"/>
              <w:left w:val="nil"/>
              <w:bottom w:val="single" w:color="auto" w:sz="4" w:space="0"/>
              <w:right w:val="single" w:color="auto" w:sz="4" w:space="0"/>
            </w:tcBorders>
            <w:noWrap/>
            <w:vAlign w:val="center"/>
          </w:tcPr>
          <w:p w14:paraId="2028337A">
            <w:pPr>
              <w:widowControl/>
              <w:spacing w:line="400" w:lineRule="exact"/>
              <w:jc w:val="left"/>
              <w:rPr>
                <w:rFonts w:ascii="Times New Roman" w:hAnsi="Times New Roman" w:eastAsia="仿宋_GB2312" w:cs="Times New Roman"/>
                <w:color w:val="auto"/>
                <w:kern w:val="0"/>
                <w:sz w:val="24"/>
                <w:szCs w:val="24"/>
              </w:rPr>
            </w:pPr>
          </w:p>
        </w:tc>
        <w:tc>
          <w:tcPr>
            <w:tcW w:w="1020" w:type="dxa"/>
            <w:tcBorders>
              <w:top w:val="nil"/>
              <w:left w:val="nil"/>
              <w:bottom w:val="single" w:color="auto" w:sz="4" w:space="0"/>
              <w:right w:val="single" w:color="auto" w:sz="4" w:space="0"/>
            </w:tcBorders>
            <w:noWrap/>
            <w:vAlign w:val="center"/>
          </w:tcPr>
          <w:p w14:paraId="50D611D1">
            <w:pPr>
              <w:widowControl/>
              <w:spacing w:line="400" w:lineRule="exact"/>
              <w:jc w:val="left"/>
              <w:rPr>
                <w:rFonts w:ascii="Times New Roman" w:hAnsi="Times New Roman" w:eastAsia="仿宋_GB2312" w:cs="Times New Roman"/>
                <w:color w:val="auto"/>
                <w:kern w:val="0"/>
                <w:sz w:val="24"/>
                <w:szCs w:val="24"/>
              </w:rPr>
            </w:pPr>
          </w:p>
        </w:tc>
        <w:tc>
          <w:tcPr>
            <w:tcW w:w="1020" w:type="dxa"/>
            <w:tcBorders>
              <w:top w:val="nil"/>
              <w:left w:val="nil"/>
              <w:bottom w:val="single" w:color="auto" w:sz="4" w:space="0"/>
              <w:right w:val="single" w:color="auto" w:sz="4" w:space="0"/>
            </w:tcBorders>
            <w:noWrap/>
            <w:vAlign w:val="center"/>
          </w:tcPr>
          <w:p w14:paraId="6493D2ED">
            <w:pPr>
              <w:widowControl/>
              <w:spacing w:line="400" w:lineRule="exact"/>
              <w:jc w:val="left"/>
              <w:rPr>
                <w:rFonts w:ascii="Times New Roman" w:hAnsi="Times New Roman" w:eastAsia="仿宋_GB2312" w:cs="Times New Roman"/>
                <w:color w:val="auto"/>
                <w:kern w:val="0"/>
                <w:sz w:val="24"/>
                <w:szCs w:val="24"/>
              </w:rPr>
            </w:pPr>
          </w:p>
        </w:tc>
        <w:tc>
          <w:tcPr>
            <w:tcW w:w="1020" w:type="dxa"/>
            <w:tcBorders>
              <w:top w:val="nil"/>
              <w:left w:val="nil"/>
              <w:bottom w:val="single" w:color="auto" w:sz="4" w:space="0"/>
              <w:right w:val="single" w:color="auto" w:sz="4" w:space="0"/>
            </w:tcBorders>
            <w:noWrap/>
            <w:vAlign w:val="center"/>
          </w:tcPr>
          <w:p w14:paraId="43DC7573">
            <w:pPr>
              <w:widowControl/>
              <w:spacing w:line="400" w:lineRule="exact"/>
              <w:jc w:val="left"/>
              <w:rPr>
                <w:rFonts w:ascii="Times New Roman" w:hAnsi="Times New Roman" w:eastAsia="仿宋_GB2312" w:cs="Times New Roman"/>
                <w:color w:val="auto"/>
                <w:kern w:val="0"/>
                <w:sz w:val="24"/>
                <w:szCs w:val="24"/>
              </w:rPr>
            </w:pPr>
          </w:p>
        </w:tc>
        <w:tc>
          <w:tcPr>
            <w:tcW w:w="1020" w:type="dxa"/>
            <w:tcBorders>
              <w:top w:val="nil"/>
              <w:left w:val="nil"/>
              <w:bottom w:val="single" w:color="auto" w:sz="4" w:space="0"/>
              <w:right w:val="single" w:color="auto" w:sz="4" w:space="0"/>
            </w:tcBorders>
            <w:noWrap/>
            <w:vAlign w:val="center"/>
          </w:tcPr>
          <w:p w14:paraId="7447055B">
            <w:pPr>
              <w:widowControl/>
              <w:spacing w:line="400" w:lineRule="exact"/>
              <w:jc w:val="left"/>
              <w:rPr>
                <w:rFonts w:ascii="Times New Roman" w:hAnsi="Times New Roman" w:eastAsia="仿宋_GB2312" w:cs="Times New Roman"/>
                <w:color w:val="auto"/>
                <w:kern w:val="0"/>
                <w:sz w:val="24"/>
                <w:szCs w:val="24"/>
              </w:rPr>
            </w:pPr>
          </w:p>
        </w:tc>
        <w:tc>
          <w:tcPr>
            <w:tcW w:w="1020" w:type="dxa"/>
            <w:tcBorders>
              <w:top w:val="nil"/>
              <w:left w:val="nil"/>
              <w:bottom w:val="single" w:color="auto" w:sz="4" w:space="0"/>
              <w:right w:val="single" w:color="auto" w:sz="4" w:space="0"/>
            </w:tcBorders>
            <w:noWrap/>
            <w:vAlign w:val="center"/>
          </w:tcPr>
          <w:p w14:paraId="7EE6F5B9">
            <w:pPr>
              <w:widowControl/>
              <w:spacing w:line="400" w:lineRule="exact"/>
              <w:jc w:val="left"/>
              <w:rPr>
                <w:rFonts w:ascii="Times New Roman" w:hAnsi="Times New Roman" w:eastAsia="仿宋_GB2312" w:cs="Times New Roman"/>
                <w:color w:val="auto"/>
                <w:kern w:val="0"/>
                <w:sz w:val="24"/>
                <w:szCs w:val="24"/>
              </w:rPr>
            </w:pPr>
          </w:p>
        </w:tc>
      </w:tr>
      <w:tr w14:paraId="7DF6F4CF">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0D48E288">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二</w:t>
            </w:r>
          </w:p>
        </w:tc>
        <w:tc>
          <w:tcPr>
            <w:tcW w:w="1502" w:type="dxa"/>
            <w:tcBorders>
              <w:top w:val="nil"/>
              <w:left w:val="nil"/>
              <w:bottom w:val="single" w:color="auto" w:sz="4" w:space="0"/>
              <w:right w:val="single" w:color="auto" w:sz="4" w:space="0"/>
            </w:tcBorders>
            <w:noWrap/>
            <w:vAlign w:val="center"/>
          </w:tcPr>
          <w:p w14:paraId="5715E599">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系统二</w:t>
            </w:r>
          </w:p>
        </w:tc>
        <w:tc>
          <w:tcPr>
            <w:tcW w:w="1743" w:type="dxa"/>
            <w:tcBorders>
              <w:top w:val="nil"/>
              <w:left w:val="nil"/>
              <w:bottom w:val="single" w:color="auto" w:sz="4" w:space="0"/>
              <w:right w:val="single" w:color="auto" w:sz="4" w:space="0"/>
            </w:tcBorders>
            <w:noWrap/>
            <w:vAlign w:val="center"/>
          </w:tcPr>
          <w:p w14:paraId="0E9FEB5F">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5CFA8639">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460C459F">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3AE8D96">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418FE06">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370C5B7D">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120DAABA">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1CB876E8">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（一）</w:t>
            </w:r>
          </w:p>
        </w:tc>
        <w:tc>
          <w:tcPr>
            <w:tcW w:w="1502" w:type="dxa"/>
            <w:tcBorders>
              <w:top w:val="nil"/>
              <w:left w:val="nil"/>
              <w:bottom w:val="single" w:color="auto" w:sz="4" w:space="0"/>
              <w:right w:val="single" w:color="auto" w:sz="4" w:space="0"/>
            </w:tcBorders>
            <w:noWrap/>
            <w:vAlign w:val="center"/>
          </w:tcPr>
          <w:p w14:paraId="3247939A">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子系统1</w:t>
            </w:r>
          </w:p>
        </w:tc>
        <w:tc>
          <w:tcPr>
            <w:tcW w:w="1743" w:type="dxa"/>
            <w:tcBorders>
              <w:top w:val="nil"/>
              <w:left w:val="nil"/>
              <w:bottom w:val="single" w:color="auto" w:sz="4" w:space="0"/>
              <w:right w:val="single" w:color="auto" w:sz="4" w:space="0"/>
            </w:tcBorders>
            <w:noWrap/>
            <w:vAlign w:val="center"/>
          </w:tcPr>
          <w:p w14:paraId="2708222A">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68696076">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78F7C8C9">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1285A064">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r>
              <w:rPr>
                <w:rFonts w:ascii="Times New Roman" w:hAnsi="Times New Roman" w:eastAsia="仿宋_GB2312" w:cs="Times New Roman"/>
                <w:strike/>
                <w:color w:val="auto"/>
                <w:kern w:val="0"/>
                <w:sz w:val="24"/>
                <w:szCs w:val="24"/>
              </w:rPr>
              <w:t xml:space="preserve">    </w:t>
            </w:r>
          </w:p>
        </w:tc>
        <w:tc>
          <w:tcPr>
            <w:tcW w:w="1020" w:type="dxa"/>
            <w:tcBorders>
              <w:top w:val="nil"/>
              <w:left w:val="nil"/>
              <w:bottom w:val="single" w:color="auto" w:sz="4" w:space="0"/>
              <w:right w:val="single" w:color="auto" w:sz="4" w:space="0"/>
            </w:tcBorders>
            <w:noWrap/>
            <w:vAlign w:val="center"/>
          </w:tcPr>
          <w:p w14:paraId="272F4042">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4B3A689D">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32ADB515">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2B1830FD">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1</w:t>
            </w:r>
          </w:p>
        </w:tc>
        <w:tc>
          <w:tcPr>
            <w:tcW w:w="1502" w:type="dxa"/>
            <w:tcBorders>
              <w:top w:val="nil"/>
              <w:left w:val="nil"/>
              <w:bottom w:val="single" w:color="auto" w:sz="4" w:space="0"/>
              <w:right w:val="single" w:color="auto" w:sz="4" w:space="0"/>
            </w:tcBorders>
            <w:noWrap/>
            <w:vAlign w:val="center"/>
          </w:tcPr>
          <w:p w14:paraId="4FB82F37">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功能模块1</w:t>
            </w:r>
          </w:p>
        </w:tc>
        <w:tc>
          <w:tcPr>
            <w:tcW w:w="1743" w:type="dxa"/>
            <w:tcBorders>
              <w:top w:val="nil"/>
              <w:left w:val="nil"/>
              <w:bottom w:val="single" w:color="auto" w:sz="4" w:space="0"/>
              <w:right w:val="single" w:color="auto" w:sz="4" w:space="0"/>
            </w:tcBorders>
            <w:noWrap/>
            <w:vAlign w:val="center"/>
          </w:tcPr>
          <w:p w14:paraId="710887A7">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314AC731">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73745348">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4CB55D50">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r>
              <w:rPr>
                <w:rFonts w:ascii="Times New Roman" w:hAnsi="Times New Roman" w:eastAsia="仿宋_GB2312" w:cs="Times New Roman"/>
                <w:strike/>
                <w:color w:val="auto"/>
                <w:kern w:val="0"/>
                <w:sz w:val="24"/>
                <w:szCs w:val="24"/>
              </w:rPr>
              <w:t xml:space="preserve">    </w:t>
            </w:r>
          </w:p>
        </w:tc>
        <w:tc>
          <w:tcPr>
            <w:tcW w:w="1020" w:type="dxa"/>
            <w:tcBorders>
              <w:top w:val="nil"/>
              <w:left w:val="nil"/>
              <w:bottom w:val="single" w:color="auto" w:sz="4" w:space="0"/>
              <w:right w:val="single" w:color="auto" w:sz="4" w:space="0"/>
            </w:tcBorders>
            <w:noWrap/>
            <w:vAlign w:val="center"/>
          </w:tcPr>
          <w:p w14:paraId="3CF55E41">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1601B568">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2C6A149A">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345CD51D">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2</w:t>
            </w:r>
          </w:p>
        </w:tc>
        <w:tc>
          <w:tcPr>
            <w:tcW w:w="1502" w:type="dxa"/>
            <w:tcBorders>
              <w:top w:val="nil"/>
              <w:left w:val="nil"/>
              <w:bottom w:val="single" w:color="auto" w:sz="4" w:space="0"/>
              <w:right w:val="single" w:color="auto" w:sz="4" w:space="0"/>
            </w:tcBorders>
            <w:noWrap/>
            <w:vAlign w:val="center"/>
          </w:tcPr>
          <w:p w14:paraId="4255C26D">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功能模块2</w:t>
            </w:r>
          </w:p>
        </w:tc>
        <w:tc>
          <w:tcPr>
            <w:tcW w:w="1743" w:type="dxa"/>
            <w:tcBorders>
              <w:top w:val="nil"/>
              <w:left w:val="nil"/>
              <w:bottom w:val="single" w:color="auto" w:sz="4" w:space="0"/>
              <w:right w:val="single" w:color="auto" w:sz="4" w:space="0"/>
            </w:tcBorders>
            <w:noWrap/>
            <w:vAlign w:val="center"/>
          </w:tcPr>
          <w:p w14:paraId="5DFA2573">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724434E0">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68DA2186">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70CE7321">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r>
              <w:rPr>
                <w:rFonts w:ascii="Times New Roman" w:hAnsi="Times New Roman" w:eastAsia="仿宋_GB2312" w:cs="Times New Roman"/>
                <w:strike/>
                <w:color w:val="auto"/>
                <w:kern w:val="0"/>
                <w:sz w:val="24"/>
                <w:szCs w:val="24"/>
              </w:rPr>
              <w:t xml:space="preserve">    </w:t>
            </w:r>
          </w:p>
        </w:tc>
        <w:tc>
          <w:tcPr>
            <w:tcW w:w="1020" w:type="dxa"/>
            <w:tcBorders>
              <w:top w:val="nil"/>
              <w:left w:val="nil"/>
              <w:bottom w:val="single" w:color="auto" w:sz="4" w:space="0"/>
              <w:right w:val="single" w:color="auto" w:sz="4" w:space="0"/>
            </w:tcBorders>
            <w:noWrap/>
            <w:vAlign w:val="center"/>
          </w:tcPr>
          <w:p w14:paraId="4CC02449">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5B88BF06">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4237C98E">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2EAC57FE">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w:t>
            </w:r>
          </w:p>
        </w:tc>
        <w:tc>
          <w:tcPr>
            <w:tcW w:w="1502" w:type="dxa"/>
            <w:tcBorders>
              <w:top w:val="nil"/>
              <w:left w:val="nil"/>
              <w:bottom w:val="single" w:color="auto" w:sz="4" w:space="0"/>
              <w:right w:val="single" w:color="auto" w:sz="4" w:space="0"/>
            </w:tcBorders>
            <w:noWrap/>
            <w:vAlign w:val="center"/>
          </w:tcPr>
          <w:p w14:paraId="1033003F">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743" w:type="dxa"/>
            <w:tcBorders>
              <w:top w:val="nil"/>
              <w:left w:val="nil"/>
              <w:bottom w:val="single" w:color="auto" w:sz="4" w:space="0"/>
              <w:right w:val="single" w:color="auto" w:sz="4" w:space="0"/>
            </w:tcBorders>
            <w:noWrap/>
            <w:vAlign w:val="center"/>
          </w:tcPr>
          <w:p w14:paraId="3549604C">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72992BE7">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4E6582C">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16A52A3B">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C3256B7">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1C25DE74">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098DC396">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1E2994BF">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502" w:type="dxa"/>
            <w:tcBorders>
              <w:top w:val="nil"/>
              <w:left w:val="nil"/>
              <w:bottom w:val="single" w:color="auto" w:sz="4" w:space="0"/>
              <w:right w:val="single" w:color="auto" w:sz="4" w:space="0"/>
            </w:tcBorders>
            <w:noWrap/>
            <w:vAlign w:val="center"/>
          </w:tcPr>
          <w:p w14:paraId="5E4B35CC">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小计</w:t>
            </w:r>
          </w:p>
        </w:tc>
        <w:tc>
          <w:tcPr>
            <w:tcW w:w="1743" w:type="dxa"/>
            <w:tcBorders>
              <w:top w:val="nil"/>
              <w:left w:val="nil"/>
              <w:bottom w:val="single" w:color="auto" w:sz="4" w:space="0"/>
              <w:right w:val="single" w:color="auto" w:sz="4" w:space="0"/>
            </w:tcBorders>
            <w:noWrap/>
            <w:vAlign w:val="center"/>
          </w:tcPr>
          <w:p w14:paraId="34D3C884">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9D7245B">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26C48CD5">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49796C0D">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237A9292">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952F296">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61A4557A">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40BE91A0">
            <w:pPr>
              <w:widowControl/>
              <w:spacing w:line="400" w:lineRule="exact"/>
              <w:jc w:val="center"/>
              <w:rPr>
                <w:rFonts w:ascii="Times New Roman" w:hAnsi="Times New Roman" w:eastAsia="仿宋_GB2312" w:cs="Times New Roman"/>
                <w:color w:val="auto"/>
                <w:kern w:val="0"/>
                <w:sz w:val="24"/>
                <w:szCs w:val="24"/>
              </w:rPr>
            </w:pPr>
          </w:p>
        </w:tc>
        <w:tc>
          <w:tcPr>
            <w:tcW w:w="1502" w:type="dxa"/>
            <w:tcBorders>
              <w:top w:val="nil"/>
              <w:left w:val="nil"/>
              <w:bottom w:val="single" w:color="auto" w:sz="4" w:space="0"/>
              <w:right w:val="single" w:color="auto" w:sz="4" w:space="0"/>
            </w:tcBorders>
            <w:noWrap/>
            <w:vAlign w:val="center"/>
          </w:tcPr>
          <w:p w14:paraId="5D442F18">
            <w:pPr>
              <w:widowControl/>
              <w:spacing w:line="400" w:lineRule="exact"/>
              <w:jc w:val="center"/>
              <w:rPr>
                <w:rFonts w:ascii="Times New Roman" w:hAnsi="Times New Roman" w:eastAsia="仿宋_GB2312" w:cs="Times New Roman"/>
                <w:color w:val="auto"/>
                <w:kern w:val="0"/>
                <w:sz w:val="24"/>
                <w:szCs w:val="24"/>
              </w:rPr>
            </w:pPr>
          </w:p>
        </w:tc>
        <w:tc>
          <w:tcPr>
            <w:tcW w:w="1743" w:type="dxa"/>
            <w:tcBorders>
              <w:top w:val="nil"/>
              <w:left w:val="nil"/>
              <w:bottom w:val="single" w:color="auto" w:sz="4" w:space="0"/>
              <w:right w:val="single" w:color="auto" w:sz="4" w:space="0"/>
            </w:tcBorders>
            <w:noWrap/>
            <w:vAlign w:val="center"/>
          </w:tcPr>
          <w:p w14:paraId="2A18D313">
            <w:pPr>
              <w:widowControl/>
              <w:spacing w:line="400" w:lineRule="exact"/>
              <w:jc w:val="left"/>
              <w:rPr>
                <w:rFonts w:ascii="Times New Roman" w:hAnsi="Times New Roman" w:eastAsia="仿宋_GB2312" w:cs="Times New Roman"/>
                <w:color w:val="auto"/>
                <w:kern w:val="0"/>
                <w:sz w:val="24"/>
                <w:szCs w:val="24"/>
              </w:rPr>
            </w:pPr>
          </w:p>
        </w:tc>
        <w:tc>
          <w:tcPr>
            <w:tcW w:w="1020" w:type="dxa"/>
            <w:tcBorders>
              <w:top w:val="nil"/>
              <w:left w:val="nil"/>
              <w:bottom w:val="single" w:color="auto" w:sz="4" w:space="0"/>
              <w:right w:val="single" w:color="auto" w:sz="4" w:space="0"/>
            </w:tcBorders>
            <w:noWrap/>
            <w:vAlign w:val="center"/>
          </w:tcPr>
          <w:p w14:paraId="3135857F">
            <w:pPr>
              <w:widowControl/>
              <w:spacing w:line="400" w:lineRule="exact"/>
              <w:jc w:val="left"/>
              <w:rPr>
                <w:rFonts w:ascii="Times New Roman" w:hAnsi="Times New Roman" w:eastAsia="仿宋_GB2312" w:cs="Times New Roman"/>
                <w:color w:val="auto"/>
                <w:kern w:val="0"/>
                <w:sz w:val="24"/>
                <w:szCs w:val="24"/>
              </w:rPr>
            </w:pPr>
          </w:p>
        </w:tc>
        <w:tc>
          <w:tcPr>
            <w:tcW w:w="1020" w:type="dxa"/>
            <w:tcBorders>
              <w:top w:val="nil"/>
              <w:left w:val="nil"/>
              <w:bottom w:val="single" w:color="auto" w:sz="4" w:space="0"/>
              <w:right w:val="single" w:color="auto" w:sz="4" w:space="0"/>
            </w:tcBorders>
            <w:noWrap/>
            <w:vAlign w:val="center"/>
          </w:tcPr>
          <w:p w14:paraId="4A19D1D7">
            <w:pPr>
              <w:widowControl/>
              <w:spacing w:line="400" w:lineRule="exact"/>
              <w:jc w:val="left"/>
              <w:rPr>
                <w:rFonts w:ascii="Times New Roman" w:hAnsi="Times New Roman" w:eastAsia="仿宋_GB2312" w:cs="Times New Roman"/>
                <w:color w:val="auto"/>
                <w:kern w:val="0"/>
                <w:sz w:val="24"/>
                <w:szCs w:val="24"/>
              </w:rPr>
            </w:pPr>
          </w:p>
        </w:tc>
        <w:tc>
          <w:tcPr>
            <w:tcW w:w="1020" w:type="dxa"/>
            <w:tcBorders>
              <w:top w:val="nil"/>
              <w:left w:val="nil"/>
              <w:bottom w:val="single" w:color="auto" w:sz="4" w:space="0"/>
              <w:right w:val="single" w:color="auto" w:sz="4" w:space="0"/>
            </w:tcBorders>
            <w:noWrap/>
            <w:vAlign w:val="center"/>
          </w:tcPr>
          <w:p w14:paraId="15CACFF1">
            <w:pPr>
              <w:widowControl/>
              <w:spacing w:line="400" w:lineRule="exact"/>
              <w:jc w:val="left"/>
              <w:rPr>
                <w:rFonts w:ascii="Times New Roman" w:hAnsi="Times New Roman" w:eastAsia="仿宋_GB2312" w:cs="Times New Roman"/>
                <w:color w:val="auto"/>
                <w:kern w:val="0"/>
                <w:sz w:val="24"/>
                <w:szCs w:val="24"/>
              </w:rPr>
            </w:pPr>
          </w:p>
        </w:tc>
        <w:tc>
          <w:tcPr>
            <w:tcW w:w="1020" w:type="dxa"/>
            <w:tcBorders>
              <w:top w:val="nil"/>
              <w:left w:val="nil"/>
              <w:bottom w:val="single" w:color="auto" w:sz="4" w:space="0"/>
              <w:right w:val="single" w:color="auto" w:sz="4" w:space="0"/>
            </w:tcBorders>
            <w:noWrap/>
            <w:vAlign w:val="center"/>
          </w:tcPr>
          <w:p w14:paraId="51309C2E">
            <w:pPr>
              <w:widowControl/>
              <w:spacing w:line="400" w:lineRule="exact"/>
              <w:jc w:val="left"/>
              <w:rPr>
                <w:rFonts w:ascii="Times New Roman" w:hAnsi="Times New Roman" w:eastAsia="仿宋_GB2312" w:cs="Times New Roman"/>
                <w:color w:val="auto"/>
                <w:kern w:val="0"/>
                <w:sz w:val="24"/>
                <w:szCs w:val="24"/>
              </w:rPr>
            </w:pPr>
          </w:p>
        </w:tc>
        <w:tc>
          <w:tcPr>
            <w:tcW w:w="1020" w:type="dxa"/>
            <w:tcBorders>
              <w:top w:val="nil"/>
              <w:left w:val="nil"/>
              <w:bottom w:val="single" w:color="auto" w:sz="4" w:space="0"/>
              <w:right w:val="single" w:color="auto" w:sz="4" w:space="0"/>
            </w:tcBorders>
            <w:noWrap/>
            <w:vAlign w:val="center"/>
          </w:tcPr>
          <w:p w14:paraId="3AC10BC0">
            <w:pPr>
              <w:widowControl/>
              <w:spacing w:line="400" w:lineRule="exact"/>
              <w:jc w:val="left"/>
              <w:rPr>
                <w:rFonts w:ascii="Times New Roman" w:hAnsi="Times New Roman" w:eastAsia="仿宋_GB2312" w:cs="Times New Roman"/>
                <w:color w:val="auto"/>
                <w:kern w:val="0"/>
                <w:sz w:val="24"/>
                <w:szCs w:val="24"/>
              </w:rPr>
            </w:pPr>
          </w:p>
        </w:tc>
      </w:tr>
      <w:tr w14:paraId="32AD9B87">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692055A0">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三</w:t>
            </w:r>
          </w:p>
        </w:tc>
        <w:tc>
          <w:tcPr>
            <w:tcW w:w="1502" w:type="dxa"/>
            <w:tcBorders>
              <w:top w:val="nil"/>
              <w:left w:val="nil"/>
              <w:bottom w:val="single" w:color="auto" w:sz="4" w:space="0"/>
              <w:right w:val="single" w:color="auto" w:sz="4" w:space="0"/>
            </w:tcBorders>
            <w:noWrap/>
            <w:vAlign w:val="center"/>
          </w:tcPr>
          <w:p w14:paraId="2E6C98CC">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系统三</w:t>
            </w:r>
          </w:p>
        </w:tc>
        <w:tc>
          <w:tcPr>
            <w:tcW w:w="1743" w:type="dxa"/>
            <w:tcBorders>
              <w:top w:val="nil"/>
              <w:left w:val="nil"/>
              <w:bottom w:val="single" w:color="auto" w:sz="4" w:space="0"/>
              <w:right w:val="single" w:color="auto" w:sz="4" w:space="0"/>
            </w:tcBorders>
            <w:noWrap/>
            <w:vAlign w:val="center"/>
          </w:tcPr>
          <w:p w14:paraId="692551B1">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2D882FFA">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547B5748">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32CD1F67">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45FDB054">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7AEF117">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0F80B5F7">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097A4C5F">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（一）</w:t>
            </w:r>
          </w:p>
        </w:tc>
        <w:tc>
          <w:tcPr>
            <w:tcW w:w="1502" w:type="dxa"/>
            <w:tcBorders>
              <w:top w:val="nil"/>
              <w:left w:val="nil"/>
              <w:bottom w:val="single" w:color="auto" w:sz="4" w:space="0"/>
              <w:right w:val="single" w:color="auto" w:sz="4" w:space="0"/>
            </w:tcBorders>
            <w:noWrap/>
            <w:vAlign w:val="center"/>
          </w:tcPr>
          <w:p w14:paraId="0BFBF1E5">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子系统1</w:t>
            </w:r>
          </w:p>
        </w:tc>
        <w:tc>
          <w:tcPr>
            <w:tcW w:w="1743" w:type="dxa"/>
            <w:tcBorders>
              <w:top w:val="nil"/>
              <w:left w:val="nil"/>
              <w:bottom w:val="single" w:color="auto" w:sz="4" w:space="0"/>
              <w:right w:val="single" w:color="auto" w:sz="4" w:space="0"/>
            </w:tcBorders>
            <w:noWrap/>
            <w:vAlign w:val="center"/>
          </w:tcPr>
          <w:p w14:paraId="6598AC80">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AA9A697">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578DE703">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459D86F6">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r>
              <w:rPr>
                <w:rFonts w:ascii="Times New Roman" w:hAnsi="Times New Roman" w:eastAsia="仿宋_GB2312" w:cs="Times New Roman"/>
                <w:strike/>
                <w:color w:val="auto"/>
                <w:kern w:val="0"/>
                <w:sz w:val="24"/>
                <w:szCs w:val="24"/>
              </w:rPr>
              <w:t xml:space="preserve">    </w:t>
            </w:r>
          </w:p>
        </w:tc>
        <w:tc>
          <w:tcPr>
            <w:tcW w:w="1020" w:type="dxa"/>
            <w:tcBorders>
              <w:top w:val="nil"/>
              <w:left w:val="nil"/>
              <w:bottom w:val="single" w:color="auto" w:sz="4" w:space="0"/>
              <w:right w:val="single" w:color="auto" w:sz="4" w:space="0"/>
            </w:tcBorders>
            <w:noWrap/>
            <w:vAlign w:val="center"/>
          </w:tcPr>
          <w:p w14:paraId="50A6BA86">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528C4C63">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5C8207CE">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561E8CB8">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1</w:t>
            </w:r>
          </w:p>
        </w:tc>
        <w:tc>
          <w:tcPr>
            <w:tcW w:w="1502" w:type="dxa"/>
            <w:tcBorders>
              <w:top w:val="nil"/>
              <w:left w:val="nil"/>
              <w:bottom w:val="single" w:color="auto" w:sz="4" w:space="0"/>
              <w:right w:val="single" w:color="auto" w:sz="4" w:space="0"/>
            </w:tcBorders>
            <w:noWrap/>
            <w:vAlign w:val="center"/>
          </w:tcPr>
          <w:p w14:paraId="276E65CF">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功能模块1</w:t>
            </w:r>
          </w:p>
        </w:tc>
        <w:tc>
          <w:tcPr>
            <w:tcW w:w="1743" w:type="dxa"/>
            <w:tcBorders>
              <w:top w:val="nil"/>
              <w:left w:val="nil"/>
              <w:bottom w:val="single" w:color="auto" w:sz="4" w:space="0"/>
              <w:right w:val="single" w:color="auto" w:sz="4" w:space="0"/>
            </w:tcBorders>
            <w:noWrap/>
            <w:vAlign w:val="center"/>
          </w:tcPr>
          <w:p w14:paraId="714C1D0A">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29C67159">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44B861F2">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2F3860EF">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r>
              <w:rPr>
                <w:rFonts w:ascii="Times New Roman" w:hAnsi="Times New Roman" w:eastAsia="仿宋_GB2312" w:cs="Times New Roman"/>
                <w:strike/>
                <w:color w:val="auto"/>
                <w:kern w:val="0"/>
                <w:sz w:val="24"/>
                <w:szCs w:val="24"/>
              </w:rPr>
              <w:t xml:space="preserve">    </w:t>
            </w:r>
          </w:p>
        </w:tc>
        <w:tc>
          <w:tcPr>
            <w:tcW w:w="1020" w:type="dxa"/>
            <w:tcBorders>
              <w:top w:val="nil"/>
              <w:left w:val="nil"/>
              <w:bottom w:val="single" w:color="auto" w:sz="4" w:space="0"/>
              <w:right w:val="single" w:color="auto" w:sz="4" w:space="0"/>
            </w:tcBorders>
            <w:noWrap/>
            <w:vAlign w:val="center"/>
          </w:tcPr>
          <w:p w14:paraId="69B8762C">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FC7CD5D">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20A1F38C">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6F86BDD5">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2</w:t>
            </w:r>
          </w:p>
        </w:tc>
        <w:tc>
          <w:tcPr>
            <w:tcW w:w="1502" w:type="dxa"/>
            <w:tcBorders>
              <w:top w:val="nil"/>
              <w:left w:val="nil"/>
              <w:bottom w:val="single" w:color="auto" w:sz="4" w:space="0"/>
              <w:right w:val="single" w:color="auto" w:sz="4" w:space="0"/>
            </w:tcBorders>
            <w:noWrap/>
            <w:vAlign w:val="center"/>
          </w:tcPr>
          <w:p w14:paraId="6358B008">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功能模块2</w:t>
            </w:r>
          </w:p>
        </w:tc>
        <w:tc>
          <w:tcPr>
            <w:tcW w:w="1743" w:type="dxa"/>
            <w:tcBorders>
              <w:top w:val="nil"/>
              <w:left w:val="nil"/>
              <w:bottom w:val="single" w:color="auto" w:sz="4" w:space="0"/>
              <w:right w:val="single" w:color="auto" w:sz="4" w:space="0"/>
            </w:tcBorders>
            <w:noWrap/>
            <w:vAlign w:val="center"/>
          </w:tcPr>
          <w:p w14:paraId="327AC97E">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327F7ED1">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3286531C">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2E51A7BC">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r>
              <w:rPr>
                <w:rFonts w:ascii="Times New Roman" w:hAnsi="Times New Roman" w:eastAsia="仿宋_GB2312" w:cs="Times New Roman"/>
                <w:strike/>
                <w:color w:val="auto"/>
                <w:kern w:val="0"/>
                <w:sz w:val="24"/>
                <w:szCs w:val="24"/>
              </w:rPr>
              <w:t xml:space="preserve">    </w:t>
            </w:r>
          </w:p>
        </w:tc>
        <w:tc>
          <w:tcPr>
            <w:tcW w:w="1020" w:type="dxa"/>
            <w:tcBorders>
              <w:top w:val="nil"/>
              <w:left w:val="nil"/>
              <w:bottom w:val="single" w:color="auto" w:sz="4" w:space="0"/>
              <w:right w:val="single" w:color="auto" w:sz="4" w:space="0"/>
            </w:tcBorders>
            <w:noWrap/>
            <w:vAlign w:val="center"/>
          </w:tcPr>
          <w:p w14:paraId="6167125C">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BF307F2">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5E0D3F3E">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78F7DC8B">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w:t>
            </w:r>
          </w:p>
        </w:tc>
        <w:tc>
          <w:tcPr>
            <w:tcW w:w="1502" w:type="dxa"/>
            <w:tcBorders>
              <w:top w:val="nil"/>
              <w:left w:val="nil"/>
              <w:bottom w:val="single" w:color="auto" w:sz="4" w:space="0"/>
              <w:right w:val="single" w:color="auto" w:sz="4" w:space="0"/>
            </w:tcBorders>
            <w:noWrap/>
            <w:vAlign w:val="center"/>
          </w:tcPr>
          <w:p w14:paraId="29373B24">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743" w:type="dxa"/>
            <w:tcBorders>
              <w:top w:val="nil"/>
              <w:left w:val="nil"/>
              <w:bottom w:val="single" w:color="auto" w:sz="4" w:space="0"/>
              <w:right w:val="single" w:color="auto" w:sz="4" w:space="0"/>
            </w:tcBorders>
            <w:noWrap/>
            <w:vAlign w:val="center"/>
          </w:tcPr>
          <w:p w14:paraId="6D7CB3BF">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1219E7B6">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7FDC23DF">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41833AF0">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1BE3D559">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5CF79EA1">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r w14:paraId="54A363D3">
        <w:tblPrEx>
          <w:tblCellMar>
            <w:top w:w="0" w:type="dxa"/>
            <w:left w:w="28" w:type="dxa"/>
            <w:bottom w:w="0" w:type="dxa"/>
            <w:right w:w="28" w:type="dxa"/>
          </w:tblCellMar>
        </w:tblPrEx>
        <w:trPr>
          <w:jc w:val="center"/>
        </w:trPr>
        <w:tc>
          <w:tcPr>
            <w:tcW w:w="776" w:type="dxa"/>
            <w:tcBorders>
              <w:top w:val="nil"/>
              <w:left w:val="single" w:color="auto" w:sz="4" w:space="0"/>
              <w:bottom w:val="single" w:color="auto" w:sz="4" w:space="0"/>
              <w:right w:val="single" w:color="auto" w:sz="4" w:space="0"/>
            </w:tcBorders>
            <w:noWrap/>
            <w:vAlign w:val="center"/>
          </w:tcPr>
          <w:p w14:paraId="1D635957">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502" w:type="dxa"/>
            <w:tcBorders>
              <w:top w:val="nil"/>
              <w:left w:val="nil"/>
              <w:bottom w:val="single" w:color="auto" w:sz="4" w:space="0"/>
              <w:right w:val="single" w:color="auto" w:sz="4" w:space="0"/>
            </w:tcBorders>
            <w:noWrap/>
            <w:vAlign w:val="center"/>
          </w:tcPr>
          <w:p w14:paraId="3E3AFD33">
            <w:pPr>
              <w:widowControl/>
              <w:spacing w:line="40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小计</w:t>
            </w:r>
          </w:p>
        </w:tc>
        <w:tc>
          <w:tcPr>
            <w:tcW w:w="1743" w:type="dxa"/>
            <w:tcBorders>
              <w:top w:val="nil"/>
              <w:left w:val="nil"/>
              <w:bottom w:val="single" w:color="auto" w:sz="4" w:space="0"/>
              <w:right w:val="single" w:color="auto" w:sz="4" w:space="0"/>
            </w:tcBorders>
            <w:noWrap/>
            <w:vAlign w:val="center"/>
          </w:tcPr>
          <w:p w14:paraId="4D2C8808">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62B64C98">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1C24E6C9">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24578177">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077731EC">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20" w:type="dxa"/>
            <w:tcBorders>
              <w:top w:val="nil"/>
              <w:left w:val="nil"/>
              <w:bottom w:val="single" w:color="auto" w:sz="4" w:space="0"/>
              <w:right w:val="single" w:color="auto" w:sz="4" w:space="0"/>
            </w:tcBorders>
            <w:noWrap/>
            <w:vAlign w:val="center"/>
          </w:tcPr>
          <w:p w14:paraId="2BD310E3">
            <w:pPr>
              <w:widowControl/>
              <w:spacing w:line="400" w:lineRule="exact"/>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r>
    </w:tbl>
    <w:p w14:paraId="5AB8B531">
      <w:pPr>
        <w:spacing w:line="400" w:lineRule="exact"/>
        <w:rPr>
          <w:rFonts w:ascii="Times New Roman" w:hAnsi="Times New Roman" w:cs="Times New Roman"/>
          <w:color w:val="auto"/>
          <w:sz w:val="24"/>
          <w:szCs w:val="24"/>
        </w:rPr>
      </w:pPr>
      <w:r>
        <w:rPr>
          <w:rFonts w:hint="default" w:ascii="Times New Roman" w:hAnsi="Times New Roman" w:eastAsia="方正仿宋_GBK" w:cs="Times New Roman"/>
          <w:color w:val="auto"/>
          <w:sz w:val="24"/>
          <w:szCs w:val="24"/>
          <w:lang w:val="en-US" w:eastAsia="zh-CN"/>
        </w:rPr>
        <w:t xml:space="preserve">    </w:t>
      </w:r>
      <w:r>
        <w:rPr>
          <w:rFonts w:ascii="Times New Roman" w:hAnsi="Times New Roman" w:eastAsia="方正仿宋_GBK" w:cs="Times New Roman"/>
          <w:color w:val="auto"/>
          <w:sz w:val="24"/>
          <w:szCs w:val="24"/>
        </w:rPr>
        <w:t>注：内容根据实际情况增减。部署实施费用只针对独立的系统进行测算填写，子系统及功能模块不填写。</w:t>
      </w:r>
    </w:p>
    <w:p w14:paraId="5AFB3B8A">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rFonts w:hint="eastAsia" w:ascii="仿宋" w:hAnsi="仿宋" w:eastAsia="仿宋" w:cs="仿宋"/>
          <w:spacing w:val="12"/>
          <w:sz w:val="24"/>
          <w:szCs w:val="24"/>
          <w:highlight w:val="none"/>
        </w:rPr>
      </w:pPr>
    </w:p>
    <w:p w14:paraId="10A5C468">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rFonts w:hint="eastAsia" w:ascii="仿宋" w:hAnsi="仿宋" w:eastAsia="仿宋" w:cs="仿宋"/>
          <w:spacing w:val="12"/>
          <w:sz w:val="24"/>
          <w:szCs w:val="24"/>
          <w:highlight w:val="none"/>
        </w:rPr>
      </w:pPr>
    </w:p>
    <w:p w14:paraId="0DCD5442">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rFonts w:hint="eastAsia" w:ascii="仿宋" w:hAnsi="仿宋" w:eastAsia="仿宋" w:cs="仿宋"/>
          <w:spacing w:val="12"/>
          <w:sz w:val="24"/>
          <w:szCs w:val="24"/>
          <w:highlight w:val="none"/>
        </w:rPr>
      </w:pPr>
    </w:p>
    <w:p w14:paraId="78071F45">
      <w:pPr>
        <w:pStyle w:val="6"/>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仿宋" w:hAnsi="仿宋" w:eastAsia="仿宋" w:cs="仿宋"/>
          <w:spacing w:val="12"/>
          <w:sz w:val="24"/>
          <w:szCs w:val="24"/>
          <w:highlight w:val="none"/>
        </w:rPr>
      </w:pPr>
      <w:r>
        <w:rPr>
          <w:rFonts w:hint="eastAsia" w:ascii="仿宋" w:hAnsi="仿宋" w:eastAsia="仿宋" w:cs="仿宋"/>
          <w:spacing w:val="12"/>
          <w:sz w:val="24"/>
          <w:szCs w:val="24"/>
          <w:highlight w:val="none"/>
        </w:rPr>
        <w:t>硬件设备和软件配置清单</w:t>
      </w:r>
    </w:p>
    <w:p w14:paraId="6CE41DE2">
      <w:pPr>
        <w:snapToGrid w:val="0"/>
        <w:spacing w:line="500" w:lineRule="exact"/>
        <w:jc w:val="center"/>
        <w:rPr>
          <w:rFonts w:hint="eastAsia" w:ascii="方正小标宋_GBK" w:hAnsi="方正小标宋_GBK" w:eastAsia="方正小标宋_GBK" w:cs="方正小标宋_GBK"/>
          <w:b w:val="0"/>
          <w:bCs w:val="0"/>
          <w:color w:val="auto"/>
          <w:kern w:val="0"/>
          <w:sz w:val="44"/>
          <w:szCs w:val="44"/>
        </w:rPr>
      </w:pPr>
      <w:r>
        <w:rPr>
          <w:rFonts w:hint="eastAsia" w:ascii="方正小标宋_GBK" w:hAnsi="方正小标宋_GBK" w:eastAsia="方正小标宋_GBK" w:cs="方正小标宋_GBK"/>
          <w:b w:val="0"/>
          <w:bCs w:val="0"/>
          <w:color w:val="auto"/>
          <w:kern w:val="0"/>
          <w:sz w:val="44"/>
          <w:szCs w:val="44"/>
        </w:rPr>
        <w:t>软硬件配置清单</w:t>
      </w:r>
    </w:p>
    <w:p w14:paraId="5C0048B0">
      <w:pPr>
        <w:snapToGrid w:val="0"/>
        <w:spacing w:line="280" w:lineRule="exact"/>
        <w:jc w:val="center"/>
        <w:rPr>
          <w:rFonts w:ascii="Times New Roman" w:hAnsi="Times New Roman" w:eastAsia="仿宋_GB2312"/>
          <w:b w:val="0"/>
          <w:bCs w:val="0"/>
          <w:color w:val="auto"/>
          <w:kern w:val="0"/>
          <w:sz w:val="24"/>
        </w:rPr>
      </w:pPr>
    </w:p>
    <w:p w14:paraId="11DF1D0D">
      <w:pPr>
        <w:snapToGrid w:val="0"/>
        <w:spacing w:line="280" w:lineRule="exact"/>
        <w:jc w:val="center"/>
        <w:rPr>
          <w:rFonts w:ascii="Times New Roman" w:hAnsi="Times New Roman" w:eastAsia="仿宋_GB2312"/>
          <w:b/>
          <w:bCs/>
          <w:color w:val="auto"/>
          <w:kern w:val="0"/>
          <w:sz w:val="24"/>
        </w:rPr>
      </w:pPr>
    </w:p>
    <w:p w14:paraId="62040855">
      <w:pPr>
        <w:snapToGrid w:val="0"/>
        <w:spacing w:line="280" w:lineRule="exact"/>
        <w:rPr>
          <w:rFonts w:ascii="Times New Roman" w:hAnsi="Times New Roman" w:eastAsia="仿宋_GB2312"/>
          <w:b w:val="0"/>
          <w:bCs w:val="0"/>
          <w:color w:val="auto"/>
          <w:sz w:val="24"/>
          <w:szCs w:val="24"/>
        </w:rPr>
      </w:pPr>
      <w:r>
        <w:rPr>
          <w:rFonts w:ascii="Times New Roman" w:hAnsi="Times New Roman" w:eastAsia="仿宋_GB2312"/>
          <w:b w:val="0"/>
          <w:bCs w:val="0"/>
          <w:color w:val="auto"/>
          <w:kern w:val="0"/>
          <w:sz w:val="24"/>
          <w:szCs w:val="24"/>
        </w:rPr>
        <w:t>项目名称：</w:t>
      </w:r>
      <w:r>
        <w:rPr>
          <w:rFonts w:ascii="Times New Roman" w:hAnsi="Times New Roman" w:eastAsia="仿宋_GB2312"/>
          <w:b w:val="0"/>
          <w:bCs w:val="0"/>
          <w:color w:val="auto"/>
          <w:kern w:val="0"/>
          <w:sz w:val="24"/>
          <w:szCs w:val="24"/>
        </w:rPr>
        <w:tab/>
      </w:r>
      <w:r>
        <w:rPr>
          <w:rFonts w:ascii="Times New Roman" w:hAnsi="Times New Roman" w:eastAsia="仿宋_GB2312"/>
          <w:b w:val="0"/>
          <w:bCs w:val="0"/>
          <w:color w:val="auto"/>
          <w:kern w:val="0"/>
          <w:sz w:val="24"/>
          <w:szCs w:val="24"/>
        </w:rPr>
        <w:tab/>
      </w:r>
      <w:r>
        <w:rPr>
          <w:rFonts w:ascii="Times New Roman" w:hAnsi="Times New Roman" w:eastAsia="仿宋_GB2312"/>
          <w:b w:val="0"/>
          <w:bCs w:val="0"/>
          <w:color w:val="auto"/>
          <w:kern w:val="0"/>
          <w:sz w:val="24"/>
          <w:szCs w:val="24"/>
        </w:rPr>
        <w:tab/>
      </w:r>
      <w:r>
        <w:rPr>
          <w:rFonts w:ascii="Times New Roman" w:hAnsi="Times New Roman" w:eastAsia="仿宋_GB2312"/>
          <w:b w:val="0"/>
          <w:bCs w:val="0"/>
          <w:color w:val="auto"/>
          <w:kern w:val="0"/>
          <w:sz w:val="24"/>
          <w:szCs w:val="24"/>
        </w:rPr>
        <w:tab/>
      </w:r>
      <w:r>
        <w:rPr>
          <w:rFonts w:ascii="Times New Roman" w:hAnsi="Times New Roman" w:eastAsia="仿宋_GB2312"/>
          <w:b w:val="0"/>
          <w:bCs w:val="0"/>
          <w:color w:val="auto"/>
          <w:kern w:val="0"/>
          <w:sz w:val="24"/>
          <w:szCs w:val="24"/>
        </w:rPr>
        <w:tab/>
      </w:r>
      <w:r>
        <w:rPr>
          <w:rFonts w:ascii="Times New Roman" w:hAnsi="Times New Roman" w:eastAsia="仿宋_GB2312"/>
          <w:b w:val="0"/>
          <w:bCs w:val="0"/>
          <w:color w:val="auto"/>
          <w:kern w:val="0"/>
          <w:sz w:val="24"/>
          <w:szCs w:val="24"/>
        </w:rPr>
        <w:tab/>
      </w:r>
      <w:r>
        <w:rPr>
          <w:rFonts w:ascii="Times New Roman" w:hAnsi="Times New Roman" w:eastAsia="仿宋_GB2312"/>
          <w:b w:val="0"/>
          <w:bCs w:val="0"/>
          <w:color w:val="auto"/>
          <w:kern w:val="0"/>
          <w:sz w:val="24"/>
          <w:szCs w:val="24"/>
        </w:rPr>
        <w:tab/>
      </w:r>
      <w:r>
        <w:rPr>
          <w:rFonts w:ascii="Times New Roman" w:hAnsi="Times New Roman" w:eastAsia="仿宋_GB2312"/>
          <w:b w:val="0"/>
          <w:bCs w:val="0"/>
          <w:color w:val="auto"/>
          <w:kern w:val="0"/>
          <w:sz w:val="24"/>
          <w:szCs w:val="24"/>
        </w:rPr>
        <w:tab/>
      </w:r>
      <w:r>
        <w:rPr>
          <w:rFonts w:ascii="Times New Roman" w:hAnsi="Times New Roman" w:eastAsia="仿宋_GB2312"/>
          <w:b w:val="0"/>
          <w:bCs w:val="0"/>
          <w:color w:val="auto"/>
          <w:kern w:val="0"/>
          <w:sz w:val="24"/>
          <w:szCs w:val="24"/>
        </w:rPr>
        <w:tab/>
      </w:r>
      <w:r>
        <w:rPr>
          <w:rFonts w:ascii="Times New Roman" w:hAnsi="Times New Roman" w:eastAsia="仿宋_GB2312"/>
          <w:b w:val="0"/>
          <w:bCs w:val="0"/>
          <w:color w:val="auto"/>
          <w:kern w:val="0"/>
          <w:sz w:val="24"/>
          <w:szCs w:val="24"/>
        </w:rPr>
        <w:t xml:space="preserve">             </w:t>
      </w:r>
      <w:r>
        <w:rPr>
          <w:rFonts w:ascii="Times New Roman" w:hAnsi="Times New Roman" w:eastAsia="仿宋_GB2312" w:cs="Times New Roman"/>
          <w:b w:val="0"/>
          <w:bCs w:val="0"/>
          <w:color w:val="auto"/>
          <w:kern w:val="0"/>
          <w:sz w:val="24"/>
          <w:szCs w:val="24"/>
        </w:rPr>
        <w:t>单位：万元</w:t>
      </w:r>
    </w:p>
    <w:tbl>
      <w:tblPr>
        <w:tblStyle w:val="9"/>
        <w:tblW w:w="0" w:type="auto"/>
        <w:jc w:val="center"/>
        <w:tblLayout w:type="fixed"/>
        <w:tblCellMar>
          <w:top w:w="0" w:type="dxa"/>
          <w:left w:w="28" w:type="dxa"/>
          <w:bottom w:w="0" w:type="dxa"/>
          <w:right w:w="28" w:type="dxa"/>
        </w:tblCellMar>
      </w:tblPr>
      <w:tblGrid>
        <w:gridCol w:w="1168"/>
        <w:gridCol w:w="2225"/>
        <w:gridCol w:w="759"/>
        <w:gridCol w:w="1170"/>
        <w:gridCol w:w="784"/>
        <w:gridCol w:w="612"/>
        <w:gridCol w:w="623"/>
        <w:gridCol w:w="785"/>
        <w:gridCol w:w="738"/>
      </w:tblGrid>
      <w:tr w14:paraId="59DC30D8">
        <w:tblPrEx>
          <w:tblCellMar>
            <w:top w:w="0" w:type="dxa"/>
            <w:left w:w="28" w:type="dxa"/>
            <w:bottom w:w="0" w:type="dxa"/>
            <w:right w:w="28" w:type="dxa"/>
          </w:tblCellMar>
        </w:tblPrEx>
        <w:trPr>
          <w:tblHeader/>
          <w:jc w:val="center"/>
        </w:trPr>
        <w:tc>
          <w:tcPr>
            <w:tcW w:w="1168" w:type="dxa"/>
            <w:tcBorders>
              <w:top w:val="single" w:color="auto" w:sz="4" w:space="0"/>
              <w:left w:val="single" w:color="auto" w:sz="4" w:space="0"/>
              <w:bottom w:val="single" w:color="auto" w:sz="4" w:space="0"/>
              <w:right w:val="single" w:color="auto" w:sz="4" w:space="0"/>
            </w:tcBorders>
            <w:noWrap w:val="0"/>
            <w:vAlign w:val="center"/>
          </w:tcPr>
          <w:p w14:paraId="1604DC02">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序号</w:t>
            </w:r>
          </w:p>
        </w:tc>
        <w:tc>
          <w:tcPr>
            <w:tcW w:w="2225" w:type="dxa"/>
            <w:tcBorders>
              <w:top w:val="single" w:color="auto" w:sz="4" w:space="0"/>
              <w:left w:val="nil"/>
              <w:bottom w:val="single" w:color="auto" w:sz="4" w:space="0"/>
              <w:right w:val="single" w:color="auto" w:sz="4" w:space="0"/>
            </w:tcBorders>
            <w:noWrap w:val="0"/>
            <w:vAlign w:val="center"/>
          </w:tcPr>
          <w:p w14:paraId="72370C3B">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设备及软件名称</w:t>
            </w:r>
          </w:p>
        </w:tc>
        <w:tc>
          <w:tcPr>
            <w:tcW w:w="759" w:type="dxa"/>
            <w:tcBorders>
              <w:top w:val="single" w:color="auto" w:sz="4" w:space="0"/>
              <w:left w:val="nil"/>
              <w:bottom w:val="single" w:color="auto" w:sz="4" w:space="0"/>
              <w:right w:val="single" w:color="auto" w:sz="4" w:space="0"/>
            </w:tcBorders>
            <w:noWrap w:val="0"/>
            <w:vAlign w:val="center"/>
          </w:tcPr>
          <w:p w14:paraId="2E21FB3A">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主要性能指标</w:t>
            </w:r>
          </w:p>
        </w:tc>
        <w:tc>
          <w:tcPr>
            <w:tcW w:w="1170" w:type="dxa"/>
            <w:tcBorders>
              <w:top w:val="single" w:color="auto" w:sz="4" w:space="0"/>
              <w:left w:val="nil"/>
              <w:bottom w:val="single" w:color="auto" w:sz="4" w:space="0"/>
              <w:right w:val="single" w:color="auto" w:sz="4" w:space="0"/>
            </w:tcBorders>
            <w:noWrap w:val="0"/>
            <w:vAlign w:val="center"/>
          </w:tcPr>
          <w:p w14:paraId="23014296">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参考品牌及型号</w:t>
            </w:r>
          </w:p>
        </w:tc>
        <w:tc>
          <w:tcPr>
            <w:tcW w:w="784" w:type="dxa"/>
            <w:tcBorders>
              <w:top w:val="single" w:color="auto" w:sz="4" w:space="0"/>
              <w:left w:val="nil"/>
              <w:bottom w:val="single" w:color="auto" w:sz="4" w:space="0"/>
              <w:right w:val="single" w:color="auto" w:sz="4" w:space="0"/>
            </w:tcBorders>
            <w:noWrap w:val="0"/>
            <w:vAlign w:val="center"/>
          </w:tcPr>
          <w:p w14:paraId="5AE01F9B">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所属系统及部署位置</w:t>
            </w:r>
          </w:p>
        </w:tc>
        <w:tc>
          <w:tcPr>
            <w:tcW w:w="612" w:type="dxa"/>
            <w:tcBorders>
              <w:top w:val="single" w:color="auto" w:sz="4" w:space="0"/>
              <w:left w:val="nil"/>
              <w:bottom w:val="single" w:color="auto" w:sz="4" w:space="0"/>
              <w:right w:val="single" w:color="auto" w:sz="4" w:space="0"/>
            </w:tcBorders>
            <w:noWrap w:val="0"/>
            <w:vAlign w:val="center"/>
          </w:tcPr>
          <w:p w14:paraId="2B1EE682">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单价</w:t>
            </w:r>
          </w:p>
        </w:tc>
        <w:tc>
          <w:tcPr>
            <w:tcW w:w="623" w:type="dxa"/>
            <w:tcBorders>
              <w:top w:val="single" w:color="auto" w:sz="4" w:space="0"/>
              <w:left w:val="nil"/>
              <w:bottom w:val="single" w:color="auto" w:sz="4" w:space="0"/>
              <w:right w:val="single" w:color="auto" w:sz="4" w:space="0"/>
            </w:tcBorders>
            <w:noWrap w:val="0"/>
            <w:vAlign w:val="center"/>
          </w:tcPr>
          <w:p w14:paraId="3EF5BC0F">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数量</w:t>
            </w:r>
          </w:p>
        </w:tc>
        <w:tc>
          <w:tcPr>
            <w:tcW w:w="785" w:type="dxa"/>
            <w:tcBorders>
              <w:top w:val="single" w:color="auto" w:sz="4" w:space="0"/>
              <w:left w:val="nil"/>
              <w:bottom w:val="single" w:color="auto" w:sz="4" w:space="0"/>
              <w:right w:val="single" w:color="auto" w:sz="4" w:space="0"/>
            </w:tcBorders>
            <w:noWrap w:val="0"/>
            <w:vAlign w:val="center"/>
          </w:tcPr>
          <w:p w14:paraId="6A816BB7">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总价</w:t>
            </w:r>
          </w:p>
        </w:tc>
        <w:tc>
          <w:tcPr>
            <w:tcW w:w="738" w:type="dxa"/>
            <w:tcBorders>
              <w:top w:val="single" w:color="auto" w:sz="4" w:space="0"/>
              <w:left w:val="nil"/>
              <w:bottom w:val="single" w:color="auto" w:sz="4" w:space="0"/>
              <w:right w:val="single" w:color="auto" w:sz="4" w:space="0"/>
            </w:tcBorders>
            <w:noWrap w:val="0"/>
            <w:vAlign w:val="center"/>
          </w:tcPr>
          <w:p w14:paraId="1DE34001">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说明</w:t>
            </w:r>
          </w:p>
        </w:tc>
      </w:tr>
      <w:tr w14:paraId="09F07AC6">
        <w:tblPrEx>
          <w:tblCellMar>
            <w:top w:w="0" w:type="dxa"/>
            <w:left w:w="28" w:type="dxa"/>
            <w:bottom w:w="0" w:type="dxa"/>
            <w:right w:w="28" w:type="dxa"/>
          </w:tblCellMar>
        </w:tblPrEx>
        <w:trPr>
          <w:jc w:val="center"/>
        </w:trPr>
        <w:tc>
          <w:tcPr>
            <w:tcW w:w="3393" w:type="dxa"/>
            <w:gridSpan w:val="2"/>
            <w:tcBorders>
              <w:top w:val="single" w:color="auto" w:sz="4" w:space="0"/>
              <w:left w:val="single" w:color="auto" w:sz="4" w:space="0"/>
              <w:bottom w:val="single" w:color="auto" w:sz="4" w:space="0"/>
              <w:right w:val="single" w:color="auto" w:sz="4" w:space="0"/>
            </w:tcBorders>
            <w:noWrap/>
            <w:vAlign w:val="center"/>
          </w:tcPr>
          <w:p w14:paraId="7BE682FD">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总计：</w:t>
            </w:r>
          </w:p>
        </w:tc>
        <w:tc>
          <w:tcPr>
            <w:tcW w:w="759" w:type="dxa"/>
            <w:tcBorders>
              <w:top w:val="single" w:color="auto" w:sz="4" w:space="0"/>
              <w:left w:val="nil"/>
              <w:bottom w:val="single" w:color="auto" w:sz="4" w:space="0"/>
              <w:right w:val="single" w:color="auto" w:sz="4" w:space="0"/>
            </w:tcBorders>
            <w:noWrap/>
            <w:vAlign w:val="center"/>
          </w:tcPr>
          <w:p w14:paraId="06362B2A">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single" w:color="auto" w:sz="4" w:space="0"/>
              <w:left w:val="nil"/>
              <w:bottom w:val="single" w:color="auto" w:sz="4" w:space="0"/>
              <w:right w:val="single" w:color="auto" w:sz="4" w:space="0"/>
            </w:tcBorders>
            <w:noWrap/>
            <w:vAlign w:val="center"/>
          </w:tcPr>
          <w:p w14:paraId="23648902">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single" w:color="auto" w:sz="4" w:space="0"/>
              <w:left w:val="nil"/>
              <w:bottom w:val="single" w:color="auto" w:sz="4" w:space="0"/>
              <w:right w:val="single" w:color="auto" w:sz="4" w:space="0"/>
            </w:tcBorders>
            <w:noWrap/>
            <w:vAlign w:val="center"/>
          </w:tcPr>
          <w:p w14:paraId="74583E97">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single" w:color="auto" w:sz="4" w:space="0"/>
              <w:left w:val="nil"/>
              <w:bottom w:val="single" w:color="auto" w:sz="4" w:space="0"/>
              <w:right w:val="single" w:color="auto" w:sz="4" w:space="0"/>
            </w:tcBorders>
            <w:noWrap/>
            <w:vAlign w:val="center"/>
          </w:tcPr>
          <w:p w14:paraId="64C7882D">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single" w:color="auto" w:sz="4" w:space="0"/>
              <w:left w:val="nil"/>
              <w:bottom w:val="single" w:color="auto" w:sz="4" w:space="0"/>
              <w:right w:val="single" w:color="auto" w:sz="4" w:space="0"/>
            </w:tcBorders>
            <w:noWrap/>
            <w:vAlign w:val="center"/>
          </w:tcPr>
          <w:p w14:paraId="71170D3C">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single" w:color="auto" w:sz="4" w:space="0"/>
              <w:left w:val="nil"/>
              <w:bottom w:val="single" w:color="auto" w:sz="4" w:space="0"/>
              <w:right w:val="single" w:color="auto" w:sz="4" w:space="0"/>
            </w:tcBorders>
            <w:noWrap/>
            <w:vAlign w:val="center"/>
          </w:tcPr>
          <w:p w14:paraId="44B68084">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single" w:color="auto" w:sz="4" w:space="0"/>
              <w:left w:val="nil"/>
              <w:bottom w:val="single" w:color="auto" w:sz="4" w:space="0"/>
              <w:right w:val="single" w:color="auto" w:sz="4" w:space="0"/>
            </w:tcBorders>
            <w:noWrap/>
            <w:vAlign w:val="center"/>
          </w:tcPr>
          <w:p w14:paraId="1633E387">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2C42203B">
        <w:tblPrEx>
          <w:tblCellMar>
            <w:top w:w="0" w:type="dxa"/>
            <w:left w:w="28" w:type="dxa"/>
            <w:bottom w:w="0" w:type="dxa"/>
            <w:right w:w="28" w:type="dxa"/>
          </w:tblCellMar>
        </w:tblPrEx>
        <w:trPr>
          <w:jc w:val="center"/>
        </w:trPr>
        <w:tc>
          <w:tcPr>
            <w:tcW w:w="3393" w:type="dxa"/>
            <w:gridSpan w:val="2"/>
            <w:tcBorders>
              <w:top w:val="single" w:color="auto" w:sz="4" w:space="0"/>
              <w:left w:val="single" w:color="auto" w:sz="4" w:space="0"/>
              <w:bottom w:val="single" w:color="auto" w:sz="4" w:space="0"/>
              <w:right w:val="single" w:color="auto" w:sz="4" w:space="0"/>
            </w:tcBorders>
            <w:noWrap/>
            <w:vAlign w:val="center"/>
          </w:tcPr>
          <w:p w14:paraId="2EF4F758">
            <w:pPr>
              <w:widowControl/>
              <w:spacing w:line="280" w:lineRule="exact"/>
              <w:jc w:val="center"/>
              <w:rPr>
                <w:rFonts w:ascii="Times New Roman" w:hAnsi="Times New Roman" w:eastAsia="仿宋_GB2312"/>
                <w:b w:val="0"/>
                <w:bCs w:val="0"/>
                <w:color w:val="auto"/>
                <w:kern w:val="0"/>
                <w:sz w:val="24"/>
                <w:szCs w:val="24"/>
              </w:rPr>
            </w:pPr>
          </w:p>
        </w:tc>
        <w:tc>
          <w:tcPr>
            <w:tcW w:w="759" w:type="dxa"/>
            <w:tcBorders>
              <w:top w:val="single" w:color="auto" w:sz="4" w:space="0"/>
              <w:left w:val="nil"/>
              <w:bottom w:val="single" w:color="auto" w:sz="4" w:space="0"/>
              <w:right w:val="single" w:color="auto" w:sz="4" w:space="0"/>
            </w:tcBorders>
            <w:noWrap/>
            <w:vAlign w:val="center"/>
          </w:tcPr>
          <w:p w14:paraId="5BEBFA4F">
            <w:pPr>
              <w:widowControl/>
              <w:spacing w:line="280" w:lineRule="exact"/>
              <w:jc w:val="center"/>
              <w:rPr>
                <w:rFonts w:ascii="Times New Roman" w:hAnsi="Times New Roman" w:eastAsia="仿宋_GB2312"/>
                <w:b w:val="0"/>
                <w:bCs w:val="0"/>
                <w:color w:val="auto"/>
                <w:kern w:val="0"/>
                <w:sz w:val="24"/>
                <w:szCs w:val="24"/>
              </w:rPr>
            </w:pPr>
          </w:p>
        </w:tc>
        <w:tc>
          <w:tcPr>
            <w:tcW w:w="1170" w:type="dxa"/>
            <w:tcBorders>
              <w:top w:val="single" w:color="auto" w:sz="4" w:space="0"/>
              <w:left w:val="nil"/>
              <w:bottom w:val="single" w:color="auto" w:sz="4" w:space="0"/>
              <w:right w:val="single" w:color="auto" w:sz="4" w:space="0"/>
            </w:tcBorders>
            <w:noWrap/>
            <w:vAlign w:val="center"/>
          </w:tcPr>
          <w:p w14:paraId="0D3009F9">
            <w:pPr>
              <w:widowControl/>
              <w:spacing w:line="280" w:lineRule="exact"/>
              <w:jc w:val="center"/>
              <w:rPr>
                <w:rFonts w:ascii="Times New Roman" w:hAnsi="Times New Roman" w:eastAsia="仿宋_GB2312"/>
                <w:b w:val="0"/>
                <w:bCs w:val="0"/>
                <w:color w:val="auto"/>
                <w:kern w:val="0"/>
                <w:sz w:val="24"/>
                <w:szCs w:val="24"/>
              </w:rPr>
            </w:pPr>
          </w:p>
        </w:tc>
        <w:tc>
          <w:tcPr>
            <w:tcW w:w="784" w:type="dxa"/>
            <w:tcBorders>
              <w:top w:val="single" w:color="auto" w:sz="4" w:space="0"/>
              <w:left w:val="nil"/>
              <w:bottom w:val="single" w:color="auto" w:sz="4" w:space="0"/>
              <w:right w:val="single" w:color="auto" w:sz="4" w:space="0"/>
            </w:tcBorders>
            <w:noWrap/>
            <w:vAlign w:val="center"/>
          </w:tcPr>
          <w:p w14:paraId="4F637696">
            <w:pPr>
              <w:widowControl/>
              <w:spacing w:line="280" w:lineRule="exact"/>
              <w:jc w:val="center"/>
              <w:rPr>
                <w:rFonts w:ascii="Times New Roman" w:hAnsi="Times New Roman" w:eastAsia="仿宋_GB2312"/>
                <w:b w:val="0"/>
                <w:bCs w:val="0"/>
                <w:color w:val="auto"/>
                <w:kern w:val="0"/>
                <w:sz w:val="24"/>
                <w:szCs w:val="24"/>
              </w:rPr>
            </w:pPr>
          </w:p>
        </w:tc>
        <w:tc>
          <w:tcPr>
            <w:tcW w:w="612" w:type="dxa"/>
            <w:tcBorders>
              <w:top w:val="single" w:color="auto" w:sz="4" w:space="0"/>
              <w:left w:val="nil"/>
              <w:bottom w:val="single" w:color="auto" w:sz="4" w:space="0"/>
              <w:right w:val="single" w:color="auto" w:sz="4" w:space="0"/>
            </w:tcBorders>
            <w:noWrap/>
            <w:vAlign w:val="center"/>
          </w:tcPr>
          <w:p w14:paraId="0C972D0A">
            <w:pPr>
              <w:widowControl/>
              <w:spacing w:line="280" w:lineRule="exact"/>
              <w:jc w:val="center"/>
              <w:rPr>
                <w:rFonts w:ascii="Times New Roman" w:hAnsi="Times New Roman" w:eastAsia="仿宋_GB2312"/>
                <w:b w:val="0"/>
                <w:bCs w:val="0"/>
                <w:color w:val="auto"/>
                <w:kern w:val="0"/>
                <w:sz w:val="24"/>
                <w:szCs w:val="24"/>
              </w:rPr>
            </w:pPr>
          </w:p>
        </w:tc>
        <w:tc>
          <w:tcPr>
            <w:tcW w:w="623" w:type="dxa"/>
            <w:tcBorders>
              <w:top w:val="single" w:color="auto" w:sz="4" w:space="0"/>
              <w:left w:val="nil"/>
              <w:bottom w:val="single" w:color="auto" w:sz="4" w:space="0"/>
              <w:right w:val="single" w:color="auto" w:sz="4" w:space="0"/>
            </w:tcBorders>
            <w:noWrap/>
            <w:vAlign w:val="center"/>
          </w:tcPr>
          <w:p w14:paraId="1B8AF9CF">
            <w:pPr>
              <w:widowControl/>
              <w:spacing w:line="280" w:lineRule="exact"/>
              <w:jc w:val="center"/>
              <w:rPr>
                <w:rFonts w:ascii="Times New Roman" w:hAnsi="Times New Roman" w:eastAsia="仿宋_GB2312"/>
                <w:b w:val="0"/>
                <w:bCs w:val="0"/>
                <w:color w:val="auto"/>
                <w:kern w:val="0"/>
                <w:sz w:val="24"/>
                <w:szCs w:val="24"/>
              </w:rPr>
            </w:pPr>
          </w:p>
        </w:tc>
        <w:tc>
          <w:tcPr>
            <w:tcW w:w="785" w:type="dxa"/>
            <w:tcBorders>
              <w:top w:val="single" w:color="auto" w:sz="4" w:space="0"/>
              <w:left w:val="nil"/>
              <w:bottom w:val="single" w:color="auto" w:sz="4" w:space="0"/>
              <w:right w:val="single" w:color="auto" w:sz="4" w:space="0"/>
            </w:tcBorders>
            <w:noWrap/>
            <w:vAlign w:val="center"/>
          </w:tcPr>
          <w:p w14:paraId="67AFF4A6">
            <w:pPr>
              <w:widowControl/>
              <w:spacing w:line="280" w:lineRule="exact"/>
              <w:jc w:val="center"/>
              <w:rPr>
                <w:rFonts w:ascii="Times New Roman" w:hAnsi="Times New Roman" w:eastAsia="仿宋_GB2312"/>
                <w:b w:val="0"/>
                <w:bCs w:val="0"/>
                <w:color w:val="auto"/>
                <w:kern w:val="0"/>
                <w:sz w:val="24"/>
                <w:szCs w:val="24"/>
              </w:rPr>
            </w:pPr>
          </w:p>
        </w:tc>
        <w:tc>
          <w:tcPr>
            <w:tcW w:w="738" w:type="dxa"/>
            <w:tcBorders>
              <w:top w:val="single" w:color="auto" w:sz="4" w:space="0"/>
              <w:left w:val="nil"/>
              <w:bottom w:val="single" w:color="auto" w:sz="4" w:space="0"/>
              <w:right w:val="single" w:color="auto" w:sz="4" w:space="0"/>
            </w:tcBorders>
            <w:noWrap/>
            <w:vAlign w:val="center"/>
          </w:tcPr>
          <w:p w14:paraId="0D996D17">
            <w:pPr>
              <w:widowControl/>
              <w:spacing w:line="280" w:lineRule="exact"/>
              <w:jc w:val="center"/>
              <w:rPr>
                <w:rFonts w:ascii="Times New Roman" w:hAnsi="Times New Roman" w:eastAsia="仿宋_GB2312"/>
                <w:b w:val="0"/>
                <w:bCs w:val="0"/>
                <w:color w:val="auto"/>
                <w:kern w:val="0"/>
                <w:sz w:val="24"/>
                <w:szCs w:val="24"/>
              </w:rPr>
            </w:pPr>
          </w:p>
        </w:tc>
      </w:tr>
      <w:tr w14:paraId="1DF65D18">
        <w:tblPrEx>
          <w:tblCellMar>
            <w:top w:w="0" w:type="dxa"/>
            <w:left w:w="28" w:type="dxa"/>
            <w:bottom w:w="0" w:type="dxa"/>
            <w:right w:w="28" w:type="dxa"/>
          </w:tblCellMar>
        </w:tblPrEx>
        <w:trPr>
          <w:jc w:val="center"/>
        </w:trPr>
        <w:tc>
          <w:tcPr>
            <w:tcW w:w="1168" w:type="dxa"/>
            <w:tcBorders>
              <w:top w:val="single" w:color="auto" w:sz="4" w:space="0"/>
              <w:left w:val="single" w:color="auto" w:sz="4" w:space="0"/>
              <w:bottom w:val="single" w:color="auto" w:sz="4" w:space="0"/>
              <w:right w:val="single" w:color="auto" w:sz="4" w:space="0"/>
            </w:tcBorders>
            <w:noWrap/>
            <w:vAlign w:val="center"/>
          </w:tcPr>
          <w:p w14:paraId="7078C77E">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一</w:t>
            </w:r>
          </w:p>
        </w:tc>
        <w:tc>
          <w:tcPr>
            <w:tcW w:w="2225" w:type="dxa"/>
            <w:tcBorders>
              <w:top w:val="single" w:color="auto" w:sz="4" w:space="0"/>
              <w:left w:val="nil"/>
              <w:bottom w:val="single" w:color="auto" w:sz="4" w:space="0"/>
              <w:right w:val="single" w:color="auto" w:sz="4" w:space="0"/>
            </w:tcBorders>
            <w:noWrap/>
            <w:vAlign w:val="center"/>
          </w:tcPr>
          <w:p w14:paraId="0E022F7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硬件</w:t>
            </w:r>
          </w:p>
        </w:tc>
        <w:tc>
          <w:tcPr>
            <w:tcW w:w="759" w:type="dxa"/>
            <w:tcBorders>
              <w:top w:val="single" w:color="auto" w:sz="4" w:space="0"/>
              <w:left w:val="nil"/>
              <w:bottom w:val="single" w:color="auto" w:sz="4" w:space="0"/>
              <w:right w:val="single" w:color="auto" w:sz="4" w:space="0"/>
            </w:tcBorders>
            <w:noWrap/>
            <w:vAlign w:val="center"/>
          </w:tcPr>
          <w:p w14:paraId="464049E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single" w:color="auto" w:sz="4" w:space="0"/>
              <w:left w:val="nil"/>
              <w:bottom w:val="single" w:color="auto" w:sz="4" w:space="0"/>
              <w:right w:val="single" w:color="auto" w:sz="4" w:space="0"/>
            </w:tcBorders>
            <w:noWrap/>
            <w:vAlign w:val="center"/>
          </w:tcPr>
          <w:p w14:paraId="64962EF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single" w:color="auto" w:sz="4" w:space="0"/>
              <w:left w:val="nil"/>
              <w:bottom w:val="single" w:color="auto" w:sz="4" w:space="0"/>
              <w:right w:val="single" w:color="auto" w:sz="4" w:space="0"/>
            </w:tcBorders>
            <w:noWrap/>
            <w:vAlign w:val="center"/>
          </w:tcPr>
          <w:p w14:paraId="2170D4FD">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single" w:color="auto" w:sz="4" w:space="0"/>
              <w:left w:val="nil"/>
              <w:bottom w:val="single" w:color="auto" w:sz="4" w:space="0"/>
              <w:right w:val="single" w:color="auto" w:sz="4" w:space="0"/>
            </w:tcBorders>
            <w:noWrap/>
            <w:vAlign w:val="center"/>
          </w:tcPr>
          <w:p w14:paraId="2E71940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single" w:color="auto" w:sz="4" w:space="0"/>
              <w:left w:val="nil"/>
              <w:bottom w:val="single" w:color="auto" w:sz="4" w:space="0"/>
              <w:right w:val="single" w:color="auto" w:sz="4" w:space="0"/>
            </w:tcBorders>
            <w:noWrap/>
            <w:vAlign w:val="center"/>
          </w:tcPr>
          <w:p w14:paraId="283CA332">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single" w:color="auto" w:sz="4" w:space="0"/>
              <w:left w:val="nil"/>
              <w:bottom w:val="single" w:color="auto" w:sz="4" w:space="0"/>
              <w:right w:val="single" w:color="auto" w:sz="4" w:space="0"/>
            </w:tcBorders>
            <w:noWrap/>
            <w:vAlign w:val="center"/>
          </w:tcPr>
          <w:p w14:paraId="635EAB8A">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single" w:color="auto" w:sz="4" w:space="0"/>
              <w:left w:val="nil"/>
              <w:bottom w:val="single" w:color="auto" w:sz="4" w:space="0"/>
              <w:right w:val="single" w:color="auto" w:sz="4" w:space="0"/>
            </w:tcBorders>
            <w:noWrap/>
            <w:vAlign w:val="center"/>
          </w:tcPr>
          <w:p w14:paraId="6006C002">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2CDB98C2">
        <w:tblPrEx>
          <w:tblCellMar>
            <w:top w:w="0" w:type="dxa"/>
            <w:left w:w="28" w:type="dxa"/>
            <w:bottom w:w="0" w:type="dxa"/>
            <w:right w:w="28" w:type="dxa"/>
          </w:tblCellMar>
        </w:tblPrEx>
        <w:trPr>
          <w:jc w:val="center"/>
        </w:trPr>
        <w:tc>
          <w:tcPr>
            <w:tcW w:w="1168" w:type="dxa"/>
            <w:tcBorders>
              <w:top w:val="single" w:color="auto" w:sz="4" w:space="0"/>
              <w:left w:val="single" w:color="auto" w:sz="4" w:space="0"/>
              <w:bottom w:val="single" w:color="auto" w:sz="4" w:space="0"/>
              <w:right w:val="single" w:color="auto" w:sz="4" w:space="0"/>
            </w:tcBorders>
            <w:noWrap/>
            <w:vAlign w:val="center"/>
          </w:tcPr>
          <w:p w14:paraId="14773F4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2225" w:type="dxa"/>
            <w:tcBorders>
              <w:top w:val="single" w:color="auto" w:sz="4" w:space="0"/>
              <w:left w:val="nil"/>
              <w:bottom w:val="single" w:color="auto" w:sz="4" w:space="0"/>
              <w:right w:val="single" w:color="auto" w:sz="4" w:space="0"/>
            </w:tcBorders>
            <w:noWrap/>
            <w:vAlign w:val="center"/>
          </w:tcPr>
          <w:p w14:paraId="5D15C3E7">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59" w:type="dxa"/>
            <w:tcBorders>
              <w:top w:val="single" w:color="auto" w:sz="4" w:space="0"/>
              <w:left w:val="nil"/>
              <w:bottom w:val="single" w:color="auto" w:sz="4" w:space="0"/>
              <w:right w:val="single" w:color="auto" w:sz="4" w:space="0"/>
            </w:tcBorders>
            <w:noWrap/>
            <w:vAlign w:val="center"/>
          </w:tcPr>
          <w:p w14:paraId="496E7B62">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single" w:color="auto" w:sz="4" w:space="0"/>
              <w:left w:val="nil"/>
              <w:bottom w:val="single" w:color="auto" w:sz="4" w:space="0"/>
              <w:right w:val="single" w:color="auto" w:sz="4" w:space="0"/>
            </w:tcBorders>
            <w:noWrap/>
            <w:vAlign w:val="center"/>
          </w:tcPr>
          <w:p w14:paraId="6C3391A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single" w:color="auto" w:sz="4" w:space="0"/>
              <w:left w:val="nil"/>
              <w:bottom w:val="single" w:color="auto" w:sz="4" w:space="0"/>
              <w:right w:val="single" w:color="auto" w:sz="4" w:space="0"/>
            </w:tcBorders>
            <w:noWrap/>
            <w:vAlign w:val="center"/>
          </w:tcPr>
          <w:p w14:paraId="208D0C4D">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single" w:color="auto" w:sz="4" w:space="0"/>
              <w:left w:val="nil"/>
              <w:bottom w:val="single" w:color="auto" w:sz="4" w:space="0"/>
              <w:right w:val="single" w:color="auto" w:sz="4" w:space="0"/>
            </w:tcBorders>
            <w:noWrap/>
            <w:vAlign w:val="center"/>
          </w:tcPr>
          <w:p w14:paraId="451125E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single" w:color="auto" w:sz="4" w:space="0"/>
              <w:left w:val="nil"/>
              <w:bottom w:val="single" w:color="auto" w:sz="4" w:space="0"/>
              <w:right w:val="single" w:color="auto" w:sz="4" w:space="0"/>
            </w:tcBorders>
            <w:noWrap/>
            <w:vAlign w:val="center"/>
          </w:tcPr>
          <w:p w14:paraId="7DCFD4F7">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single" w:color="auto" w:sz="4" w:space="0"/>
              <w:left w:val="nil"/>
              <w:bottom w:val="single" w:color="auto" w:sz="4" w:space="0"/>
              <w:right w:val="single" w:color="auto" w:sz="4" w:space="0"/>
            </w:tcBorders>
            <w:noWrap/>
            <w:vAlign w:val="center"/>
          </w:tcPr>
          <w:p w14:paraId="3283B654">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single" w:color="auto" w:sz="4" w:space="0"/>
              <w:left w:val="nil"/>
              <w:bottom w:val="single" w:color="auto" w:sz="4" w:space="0"/>
              <w:right w:val="single" w:color="auto" w:sz="4" w:space="0"/>
            </w:tcBorders>
            <w:noWrap/>
            <w:vAlign w:val="center"/>
          </w:tcPr>
          <w:p w14:paraId="6B55B4C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2B04DEFF">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6E38B586">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（一）</w:t>
            </w:r>
          </w:p>
        </w:tc>
        <w:tc>
          <w:tcPr>
            <w:tcW w:w="2225" w:type="dxa"/>
            <w:tcBorders>
              <w:top w:val="nil"/>
              <w:left w:val="nil"/>
              <w:bottom w:val="single" w:color="auto" w:sz="4" w:space="0"/>
              <w:right w:val="single" w:color="auto" w:sz="4" w:space="0"/>
            </w:tcBorders>
            <w:noWrap/>
            <w:vAlign w:val="center"/>
          </w:tcPr>
          <w:p w14:paraId="5C33A036">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网络和网络设备</w:t>
            </w:r>
          </w:p>
        </w:tc>
        <w:tc>
          <w:tcPr>
            <w:tcW w:w="759" w:type="dxa"/>
            <w:tcBorders>
              <w:top w:val="nil"/>
              <w:left w:val="nil"/>
              <w:bottom w:val="single" w:color="auto" w:sz="4" w:space="0"/>
              <w:right w:val="single" w:color="auto" w:sz="4" w:space="0"/>
            </w:tcBorders>
            <w:noWrap/>
            <w:vAlign w:val="center"/>
          </w:tcPr>
          <w:p w14:paraId="24F20EAD">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777E482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492DB3CC">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435F6B71">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47425DE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560BA0E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57049727">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15C3120A">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32764E46">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1</w:t>
            </w:r>
          </w:p>
        </w:tc>
        <w:tc>
          <w:tcPr>
            <w:tcW w:w="2225" w:type="dxa"/>
            <w:tcBorders>
              <w:top w:val="nil"/>
              <w:left w:val="nil"/>
              <w:bottom w:val="single" w:color="auto" w:sz="4" w:space="0"/>
              <w:right w:val="single" w:color="auto" w:sz="4" w:space="0"/>
            </w:tcBorders>
            <w:noWrap/>
            <w:vAlign w:val="center"/>
          </w:tcPr>
          <w:p w14:paraId="7446799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59" w:type="dxa"/>
            <w:tcBorders>
              <w:top w:val="nil"/>
              <w:left w:val="nil"/>
              <w:bottom w:val="single" w:color="auto" w:sz="4" w:space="0"/>
              <w:right w:val="single" w:color="auto" w:sz="4" w:space="0"/>
            </w:tcBorders>
            <w:noWrap/>
            <w:vAlign w:val="center"/>
          </w:tcPr>
          <w:p w14:paraId="524F2861">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4FFA80E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3E5DF73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7DEBF96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4670F896">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49CA0BB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050F70C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3FF2D504">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3C7D900F">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w:t>
            </w:r>
          </w:p>
        </w:tc>
        <w:tc>
          <w:tcPr>
            <w:tcW w:w="2225" w:type="dxa"/>
            <w:tcBorders>
              <w:top w:val="nil"/>
              <w:left w:val="nil"/>
              <w:bottom w:val="single" w:color="auto" w:sz="4" w:space="0"/>
              <w:right w:val="single" w:color="auto" w:sz="4" w:space="0"/>
            </w:tcBorders>
            <w:noWrap/>
            <w:vAlign w:val="center"/>
          </w:tcPr>
          <w:p w14:paraId="50F8E18F">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59" w:type="dxa"/>
            <w:tcBorders>
              <w:top w:val="nil"/>
              <w:left w:val="nil"/>
              <w:bottom w:val="single" w:color="auto" w:sz="4" w:space="0"/>
              <w:right w:val="single" w:color="auto" w:sz="4" w:space="0"/>
            </w:tcBorders>
            <w:noWrap/>
            <w:vAlign w:val="center"/>
          </w:tcPr>
          <w:p w14:paraId="465CC74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72EF14A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302FA68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25B5E81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307C95F7">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3E83810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133D087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51311418">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2870A647">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2225" w:type="dxa"/>
            <w:tcBorders>
              <w:top w:val="nil"/>
              <w:left w:val="nil"/>
              <w:bottom w:val="single" w:color="auto" w:sz="4" w:space="0"/>
              <w:right w:val="single" w:color="auto" w:sz="4" w:space="0"/>
            </w:tcBorders>
            <w:noWrap/>
            <w:vAlign w:val="center"/>
          </w:tcPr>
          <w:p w14:paraId="7A8ECBA0">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小  计</w:t>
            </w:r>
          </w:p>
        </w:tc>
        <w:tc>
          <w:tcPr>
            <w:tcW w:w="759" w:type="dxa"/>
            <w:tcBorders>
              <w:top w:val="nil"/>
              <w:left w:val="nil"/>
              <w:bottom w:val="single" w:color="auto" w:sz="4" w:space="0"/>
              <w:right w:val="single" w:color="auto" w:sz="4" w:space="0"/>
            </w:tcBorders>
            <w:noWrap/>
            <w:vAlign w:val="center"/>
          </w:tcPr>
          <w:p w14:paraId="3C3CB1F8">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1ACC5E4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70839947">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4C715AA6">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19BBA391">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18510A4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4B87953C">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68BA9287">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6FC6AE37">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（二）</w:t>
            </w:r>
          </w:p>
        </w:tc>
        <w:tc>
          <w:tcPr>
            <w:tcW w:w="2225" w:type="dxa"/>
            <w:tcBorders>
              <w:top w:val="nil"/>
              <w:left w:val="nil"/>
              <w:bottom w:val="single" w:color="auto" w:sz="4" w:space="0"/>
              <w:right w:val="single" w:color="auto" w:sz="4" w:space="0"/>
            </w:tcBorders>
            <w:noWrap/>
            <w:vAlign w:val="center"/>
          </w:tcPr>
          <w:p w14:paraId="2E7B299D">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服务器和计算机设备</w:t>
            </w:r>
          </w:p>
        </w:tc>
        <w:tc>
          <w:tcPr>
            <w:tcW w:w="759" w:type="dxa"/>
            <w:tcBorders>
              <w:top w:val="nil"/>
              <w:left w:val="nil"/>
              <w:bottom w:val="single" w:color="auto" w:sz="4" w:space="0"/>
              <w:right w:val="single" w:color="auto" w:sz="4" w:space="0"/>
            </w:tcBorders>
            <w:noWrap/>
            <w:vAlign w:val="center"/>
          </w:tcPr>
          <w:p w14:paraId="52176952">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574BCBBF">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325B35AE">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2C89D87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1074E80F">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1D4FED5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0322BB21">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0C3BCC41">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3E966D95">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1</w:t>
            </w:r>
          </w:p>
        </w:tc>
        <w:tc>
          <w:tcPr>
            <w:tcW w:w="2225" w:type="dxa"/>
            <w:tcBorders>
              <w:top w:val="nil"/>
              <w:left w:val="nil"/>
              <w:bottom w:val="single" w:color="auto" w:sz="4" w:space="0"/>
              <w:right w:val="single" w:color="auto" w:sz="4" w:space="0"/>
            </w:tcBorders>
            <w:noWrap/>
            <w:vAlign w:val="center"/>
          </w:tcPr>
          <w:p w14:paraId="1F91EDD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服务器</w:t>
            </w:r>
          </w:p>
        </w:tc>
        <w:tc>
          <w:tcPr>
            <w:tcW w:w="759" w:type="dxa"/>
            <w:tcBorders>
              <w:top w:val="nil"/>
              <w:left w:val="nil"/>
              <w:bottom w:val="single" w:color="auto" w:sz="4" w:space="0"/>
              <w:right w:val="single" w:color="auto" w:sz="4" w:space="0"/>
            </w:tcBorders>
            <w:noWrap/>
            <w:vAlign w:val="center"/>
          </w:tcPr>
          <w:p w14:paraId="3AACECB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21C4E20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35F96B5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600F443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5A57A1F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3FB2052F">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73DE9613">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2B60E486">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4C09A76B">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2</w:t>
            </w:r>
          </w:p>
        </w:tc>
        <w:tc>
          <w:tcPr>
            <w:tcW w:w="2225" w:type="dxa"/>
            <w:tcBorders>
              <w:top w:val="nil"/>
              <w:left w:val="nil"/>
              <w:bottom w:val="single" w:color="auto" w:sz="4" w:space="0"/>
              <w:right w:val="single" w:color="auto" w:sz="4" w:space="0"/>
            </w:tcBorders>
            <w:noWrap/>
            <w:vAlign w:val="center"/>
          </w:tcPr>
          <w:p w14:paraId="4A2A327E">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xml:space="preserve">  计算机</w:t>
            </w:r>
          </w:p>
        </w:tc>
        <w:tc>
          <w:tcPr>
            <w:tcW w:w="759" w:type="dxa"/>
            <w:tcBorders>
              <w:top w:val="nil"/>
              <w:left w:val="nil"/>
              <w:bottom w:val="single" w:color="auto" w:sz="4" w:space="0"/>
              <w:right w:val="single" w:color="auto" w:sz="4" w:space="0"/>
            </w:tcBorders>
            <w:noWrap/>
            <w:vAlign w:val="center"/>
          </w:tcPr>
          <w:p w14:paraId="4DB96FB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4CC3A4A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0801729F">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7E3234D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1AB1355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4F07A88E">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652BA1A3">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4998A0DD">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1E846AB8">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w:t>
            </w:r>
          </w:p>
        </w:tc>
        <w:tc>
          <w:tcPr>
            <w:tcW w:w="2225" w:type="dxa"/>
            <w:tcBorders>
              <w:top w:val="nil"/>
              <w:left w:val="nil"/>
              <w:bottom w:val="single" w:color="auto" w:sz="4" w:space="0"/>
              <w:right w:val="single" w:color="auto" w:sz="4" w:space="0"/>
            </w:tcBorders>
            <w:noWrap/>
            <w:vAlign w:val="center"/>
          </w:tcPr>
          <w:p w14:paraId="72E9F8E4">
            <w:pPr>
              <w:widowControl/>
              <w:spacing w:line="280" w:lineRule="exact"/>
              <w:jc w:val="center"/>
              <w:rPr>
                <w:rFonts w:ascii="Times New Roman" w:hAnsi="Times New Roman" w:eastAsia="仿宋_GB2312"/>
                <w:b w:val="0"/>
                <w:bCs w:val="0"/>
                <w:color w:val="auto"/>
                <w:kern w:val="0"/>
                <w:sz w:val="24"/>
                <w:szCs w:val="24"/>
              </w:rPr>
            </w:pPr>
          </w:p>
        </w:tc>
        <w:tc>
          <w:tcPr>
            <w:tcW w:w="759" w:type="dxa"/>
            <w:tcBorders>
              <w:top w:val="nil"/>
              <w:left w:val="nil"/>
              <w:bottom w:val="single" w:color="auto" w:sz="4" w:space="0"/>
              <w:right w:val="single" w:color="auto" w:sz="4" w:space="0"/>
            </w:tcBorders>
            <w:noWrap/>
            <w:vAlign w:val="center"/>
          </w:tcPr>
          <w:p w14:paraId="197D9660">
            <w:pPr>
              <w:widowControl/>
              <w:spacing w:line="280" w:lineRule="exact"/>
              <w:jc w:val="center"/>
              <w:rPr>
                <w:rFonts w:ascii="Times New Roman" w:hAnsi="Times New Roman" w:eastAsia="仿宋_GB2312"/>
                <w:b w:val="0"/>
                <w:bCs w:val="0"/>
                <w:color w:val="auto"/>
                <w:kern w:val="0"/>
                <w:sz w:val="24"/>
                <w:szCs w:val="24"/>
              </w:rPr>
            </w:pPr>
          </w:p>
        </w:tc>
        <w:tc>
          <w:tcPr>
            <w:tcW w:w="1170" w:type="dxa"/>
            <w:tcBorders>
              <w:top w:val="nil"/>
              <w:left w:val="nil"/>
              <w:bottom w:val="single" w:color="auto" w:sz="4" w:space="0"/>
              <w:right w:val="single" w:color="auto" w:sz="4" w:space="0"/>
            </w:tcBorders>
            <w:noWrap/>
            <w:vAlign w:val="center"/>
          </w:tcPr>
          <w:p w14:paraId="3B79CA22">
            <w:pPr>
              <w:widowControl/>
              <w:spacing w:line="280" w:lineRule="exact"/>
              <w:jc w:val="left"/>
              <w:rPr>
                <w:rFonts w:ascii="Times New Roman" w:hAnsi="Times New Roman" w:eastAsia="仿宋_GB2312"/>
                <w:b w:val="0"/>
                <w:bCs w:val="0"/>
                <w:color w:val="auto"/>
                <w:kern w:val="0"/>
                <w:sz w:val="24"/>
                <w:szCs w:val="24"/>
              </w:rPr>
            </w:pPr>
          </w:p>
        </w:tc>
        <w:tc>
          <w:tcPr>
            <w:tcW w:w="784" w:type="dxa"/>
            <w:tcBorders>
              <w:top w:val="nil"/>
              <w:left w:val="nil"/>
              <w:bottom w:val="single" w:color="auto" w:sz="4" w:space="0"/>
              <w:right w:val="single" w:color="auto" w:sz="4" w:space="0"/>
            </w:tcBorders>
            <w:noWrap/>
            <w:vAlign w:val="center"/>
          </w:tcPr>
          <w:p w14:paraId="3E939F72">
            <w:pPr>
              <w:widowControl/>
              <w:spacing w:line="280" w:lineRule="exact"/>
              <w:jc w:val="left"/>
              <w:rPr>
                <w:rFonts w:ascii="Times New Roman" w:hAnsi="Times New Roman" w:eastAsia="仿宋_GB2312"/>
                <w:b w:val="0"/>
                <w:bCs w:val="0"/>
                <w:color w:val="auto"/>
                <w:kern w:val="0"/>
                <w:sz w:val="24"/>
                <w:szCs w:val="24"/>
              </w:rPr>
            </w:pPr>
          </w:p>
        </w:tc>
        <w:tc>
          <w:tcPr>
            <w:tcW w:w="612" w:type="dxa"/>
            <w:tcBorders>
              <w:top w:val="nil"/>
              <w:left w:val="nil"/>
              <w:bottom w:val="single" w:color="auto" w:sz="4" w:space="0"/>
              <w:right w:val="single" w:color="auto" w:sz="4" w:space="0"/>
            </w:tcBorders>
            <w:noWrap/>
            <w:vAlign w:val="center"/>
          </w:tcPr>
          <w:p w14:paraId="4EFBD359">
            <w:pPr>
              <w:widowControl/>
              <w:spacing w:line="280" w:lineRule="exact"/>
              <w:jc w:val="left"/>
              <w:rPr>
                <w:rFonts w:ascii="Times New Roman" w:hAnsi="Times New Roman" w:eastAsia="仿宋_GB2312"/>
                <w:b w:val="0"/>
                <w:bCs w:val="0"/>
                <w:color w:val="auto"/>
                <w:kern w:val="0"/>
                <w:sz w:val="24"/>
                <w:szCs w:val="24"/>
              </w:rPr>
            </w:pPr>
          </w:p>
        </w:tc>
        <w:tc>
          <w:tcPr>
            <w:tcW w:w="623" w:type="dxa"/>
            <w:tcBorders>
              <w:top w:val="nil"/>
              <w:left w:val="nil"/>
              <w:bottom w:val="single" w:color="auto" w:sz="4" w:space="0"/>
              <w:right w:val="single" w:color="auto" w:sz="4" w:space="0"/>
            </w:tcBorders>
            <w:noWrap/>
            <w:vAlign w:val="center"/>
          </w:tcPr>
          <w:p w14:paraId="6A6F9AC6">
            <w:pPr>
              <w:widowControl/>
              <w:spacing w:line="280" w:lineRule="exact"/>
              <w:jc w:val="left"/>
              <w:rPr>
                <w:rFonts w:ascii="Times New Roman" w:hAnsi="Times New Roman" w:eastAsia="仿宋_GB2312"/>
                <w:b w:val="0"/>
                <w:bCs w:val="0"/>
                <w:color w:val="auto"/>
                <w:kern w:val="0"/>
                <w:sz w:val="24"/>
                <w:szCs w:val="24"/>
              </w:rPr>
            </w:pPr>
          </w:p>
        </w:tc>
        <w:tc>
          <w:tcPr>
            <w:tcW w:w="785" w:type="dxa"/>
            <w:tcBorders>
              <w:top w:val="nil"/>
              <w:left w:val="nil"/>
              <w:bottom w:val="single" w:color="auto" w:sz="4" w:space="0"/>
              <w:right w:val="single" w:color="auto" w:sz="4" w:space="0"/>
            </w:tcBorders>
            <w:noWrap/>
            <w:vAlign w:val="center"/>
          </w:tcPr>
          <w:p w14:paraId="3BE086D4">
            <w:pPr>
              <w:widowControl/>
              <w:spacing w:line="280" w:lineRule="exact"/>
              <w:jc w:val="left"/>
              <w:rPr>
                <w:rFonts w:ascii="Times New Roman" w:hAnsi="Times New Roman" w:eastAsia="仿宋_GB2312"/>
                <w:b w:val="0"/>
                <w:bCs w:val="0"/>
                <w:color w:val="auto"/>
                <w:kern w:val="0"/>
                <w:sz w:val="24"/>
                <w:szCs w:val="24"/>
              </w:rPr>
            </w:pPr>
          </w:p>
        </w:tc>
        <w:tc>
          <w:tcPr>
            <w:tcW w:w="738" w:type="dxa"/>
            <w:tcBorders>
              <w:top w:val="nil"/>
              <w:left w:val="nil"/>
              <w:bottom w:val="single" w:color="auto" w:sz="4" w:space="0"/>
              <w:right w:val="single" w:color="auto" w:sz="4" w:space="0"/>
            </w:tcBorders>
            <w:noWrap/>
            <w:vAlign w:val="center"/>
          </w:tcPr>
          <w:p w14:paraId="2A579E7D">
            <w:pPr>
              <w:widowControl/>
              <w:spacing w:line="280" w:lineRule="exact"/>
              <w:jc w:val="left"/>
              <w:rPr>
                <w:rFonts w:ascii="Times New Roman" w:hAnsi="Times New Roman" w:eastAsia="仿宋_GB2312"/>
                <w:b w:val="0"/>
                <w:bCs w:val="0"/>
                <w:color w:val="auto"/>
                <w:kern w:val="0"/>
                <w:sz w:val="24"/>
                <w:szCs w:val="24"/>
              </w:rPr>
            </w:pPr>
          </w:p>
        </w:tc>
      </w:tr>
      <w:tr w14:paraId="512860F3">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38419A85">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2225" w:type="dxa"/>
            <w:tcBorders>
              <w:top w:val="nil"/>
              <w:left w:val="nil"/>
              <w:bottom w:val="single" w:color="auto" w:sz="4" w:space="0"/>
              <w:right w:val="single" w:color="auto" w:sz="4" w:space="0"/>
            </w:tcBorders>
            <w:noWrap/>
            <w:vAlign w:val="center"/>
          </w:tcPr>
          <w:p w14:paraId="126297C3">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小  计</w:t>
            </w:r>
          </w:p>
        </w:tc>
        <w:tc>
          <w:tcPr>
            <w:tcW w:w="759" w:type="dxa"/>
            <w:tcBorders>
              <w:top w:val="nil"/>
              <w:left w:val="nil"/>
              <w:bottom w:val="single" w:color="auto" w:sz="4" w:space="0"/>
              <w:right w:val="single" w:color="auto" w:sz="4" w:space="0"/>
            </w:tcBorders>
            <w:noWrap/>
            <w:vAlign w:val="center"/>
          </w:tcPr>
          <w:p w14:paraId="3A768D8C">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7B14956F">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5DACFBE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60AFC9E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7D0D6B63">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61E4D8ED">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2F30AD27">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04D01A6B">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14C35EFB">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（三）</w:t>
            </w:r>
          </w:p>
        </w:tc>
        <w:tc>
          <w:tcPr>
            <w:tcW w:w="2225" w:type="dxa"/>
            <w:tcBorders>
              <w:top w:val="nil"/>
              <w:left w:val="nil"/>
              <w:bottom w:val="single" w:color="auto" w:sz="4" w:space="0"/>
              <w:right w:val="single" w:color="auto" w:sz="4" w:space="0"/>
            </w:tcBorders>
            <w:noWrap/>
            <w:vAlign w:val="center"/>
          </w:tcPr>
          <w:p w14:paraId="1BF2B50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存储设备</w:t>
            </w:r>
          </w:p>
        </w:tc>
        <w:tc>
          <w:tcPr>
            <w:tcW w:w="759" w:type="dxa"/>
            <w:tcBorders>
              <w:top w:val="nil"/>
              <w:left w:val="nil"/>
              <w:bottom w:val="single" w:color="auto" w:sz="4" w:space="0"/>
              <w:right w:val="single" w:color="auto" w:sz="4" w:space="0"/>
            </w:tcBorders>
            <w:noWrap/>
            <w:vAlign w:val="center"/>
          </w:tcPr>
          <w:p w14:paraId="2A49256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7A6AAFD1">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21B40E2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5292C21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25EC8702">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1196D1E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2319457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68296291">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0C529AB7">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1</w:t>
            </w:r>
          </w:p>
        </w:tc>
        <w:tc>
          <w:tcPr>
            <w:tcW w:w="2225" w:type="dxa"/>
            <w:tcBorders>
              <w:top w:val="nil"/>
              <w:left w:val="nil"/>
              <w:bottom w:val="single" w:color="auto" w:sz="4" w:space="0"/>
              <w:right w:val="single" w:color="auto" w:sz="4" w:space="0"/>
            </w:tcBorders>
            <w:noWrap/>
            <w:vAlign w:val="center"/>
          </w:tcPr>
          <w:p w14:paraId="472620A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59" w:type="dxa"/>
            <w:tcBorders>
              <w:top w:val="nil"/>
              <w:left w:val="nil"/>
              <w:bottom w:val="single" w:color="auto" w:sz="4" w:space="0"/>
              <w:right w:val="single" w:color="auto" w:sz="4" w:space="0"/>
            </w:tcBorders>
            <w:noWrap/>
            <w:vAlign w:val="center"/>
          </w:tcPr>
          <w:p w14:paraId="3FF1039D">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15B9F9D3">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6B21867F">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7D214926">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3B76849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58C3D64D">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1B1C3291">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58524072">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66CD10DD">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w:t>
            </w:r>
          </w:p>
        </w:tc>
        <w:tc>
          <w:tcPr>
            <w:tcW w:w="2225" w:type="dxa"/>
            <w:tcBorders>
              <w:top w:val="nil"/>
              <w:left w:val="nil"/>
              <w:bottom w:val="single" w:color="auto" w:sz="4" w:space="0"/>
              <w:right w:val="single" w:color="auto" w:sz="4" w:space="0"/>
            </w:tcBorders>
            <w:noWrap/>
            <w:vAlign w:val="center"/>
          </w:tcPr>
          <w:p w14:paraId="7C1F5D8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59" w:type="dxa"/>
            <w:tcBorders>
              <w:top w:val="nil"/>
              <w:left w:val="nil"/>
              <w:bottom w:val="single" w:color="auto" w:sz="4" w:space="0"/>
              <w:right w:val="single" w:color="auto" w:sz="4" w:space="0"/>
            </w:tcBorders>
            <w:noWrap/>
            <w:vAlign w:val="center"/>
          </w:tcPr>
          <w:p w14:paraId="3E83D0D3">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6AD56273">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66C7FFF6">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119DF0F2">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3092F6D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75136A22">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2651F631">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099A2499">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135F525A">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2225" w:type="dxa"/>
            <w:tcBorders>
              <w:top w:val="nil"/>
              <w:left w:val="nil"/>
              <w:bottom w:val="single" w:color="auto" w:sz="4" w:space="0"/>
              <w:right w:val="single" w:color="auto" w:sz="4" w:space="0"/>
            </w:tcBorders>
            <w:noWrap/>
            <w:vAlign w:val="center"/>
          </w:tcPr>
          <w:p w14:paraId="357916B6">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小  计</w:t>
            </w:r>
          </w:p>
        </w:tc>
        <w:tc>
          <w:tcPr>
            <w:tcW w:w="759" w:type="dxa"/>
            <w:tcBorders>
              <w:top w:val="nil"/>
              <w:left w:val="nil"/>
              <w:bottom w:val="single" w:color="auto" w:sz="4" w:space="0"/>
              <w:right w:val="single" w:color="auto" w:sz="4" w:space="0"/>
            </w:tcBorders>
            <w:noWrap/>
            <w:vAlign w:val="center"/>
          </w:tcPr>
          <w:p w14:paraId="004BFEFF">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4A10ACB1">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176292F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7F8DB5F7">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19D6894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156D54E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1073AA6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7977066F">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26B90BA7">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（四）</w:t>
            </w:r>
          </w:p>
        </w:tc>
        <w:tc>
          <w:tcPr>
            <w:tcW w:w="2225" w:type="dxa"/>
            <w:tcBorders>
              <w:top w:val="nil"/>
              <w:left w:val="nil"/>
              <w:bottom w:val="single" w:color="auto" w:sz="4" w:space="0"/>
              <w:right w:val="single" w:color="auto" w:sz="4" w:space="0"/>
            </w:tcBorders>
            <w:noWrap/>
            <w:vAlign w:val="center"/>
          </w:tcPr>
          <w:p w14:paraId="5F7724F3">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安全设备</w:t>
            </w:r>
          </w:p>
        </w:tc>
        <w:tc>
          <w:tcPr>
            <w:tcW w:w="759" w:type="dxa"/>
            <w:tcBorders>
              <w:top w:val="nil"/>
              <w:left w:val="nil"/>
              <w:bottom w:val="single" w:color="auto" w:sz="4" w:space="0"/>
              <w:right w:val="single" w:color="auto" w:sz="4" w:space="0"/>
            </w:tcBorders>
            <w:noWrap/>
            <w:vAlign w:val="center"/>
          </w:tcPr>
          <w:p w14:paraId="2D823AB7">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2728AE2C">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0958B4D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4F63A0A7">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08D1FAF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33E8EAE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63B7E7E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33D07542">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752375C7">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1</w:t>
            </w:r>
          </w:p>
        </w:tc>
        <w:tc>
          <w:tcPr>
            <w:tcW w:w="2225" w:type="dxa"/>
            <w:tcBorders>
              <w:top w:val="nil"/>
              <w:left w:val="nil"/>
              <w:bottom w:val="single" w:color="auto" w:sz="4" w:space="0"/>
              <w:right w:val="single" w:color="auto" w:sz="4" w:space="0"/>
            </w:tcBorders>
            <w:noWrap/>
            <w:vAlign w:val="center"/>
          </w:tcPr>
          <w:p w14:paraId="30D578C3">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59" w:type="dxa"/>
            <w:tcBorders>
              <w:top w:val="nil"/>
              <w:left w:val="nil"/>
              <w:bottom w:val="single" w:color="auto" w:sz="4" w:space="0"/>
              <w:right w:val="single" w:color="auto" w:sz="4" w:space="0"/>
            </w:tcBorders>
            <w:noWrap/>
            <w:vAlign w:val="center"/>
          </w:tcPr>
          <w:p w14:paraId="44AD828F">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75B6282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067320A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1AD8CB3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5A24262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4FD99B9F">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340E674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0902CDF7">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4507BB88">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w:t>
            </w:r>
          </w:p>
        </w:tc>
        <w:tc>
          <w:tcPr>
            <w:tcW w:w="2225" w:type="dxa"/>
            <w:tcBorders>
              <w:top w:val="nil"/>
              <w:left w:val="nil"/>
              <w:bottom w:val="single" w:color="auto" w:sz="4" w:space="0"/>
              <w:right w:val="single" w:color="auto" w:sz="4" w:space="0"/>
            </w:tcBorders>
            <w:noWrap/>
            <w:vAlign w:val="center"/>
          </w:tcPr>
          <w:p w14:paraId="456D897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59" w:type="dxa"/>
            <w:tcBorders>
              <w:top w:val="nil"/>
              <w:left w:val="nil"/>
              <w:bottom w:val="single" w:color="auto" w:sz="4" w:space="0"/>
              <w:right w:val="single" w:color="auto" w:sz="4" w:space="0"/>
            </w:tcBorders>
            <w:noWrap/>
            <w:vAlign w:val="center"/>
          </w:tcPr>
          <w:p w14:paraId="0441C7C6">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4CDFDAC2">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70AAB48D">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1A38C6E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5C501B9E">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4002EFB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3809FE0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28A238E5">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2AF1170B">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2225" w:type="dxa"/>
            <w:tcBorders>
              <w:top w:val="nil"/>
              <w:left w:val="nil"/>
              <w:bottom w:val="single" w:color="auto" w:sz="4" w:space="0"/>
              <w:right w:val="single" w:color="auto" w:sz="4" w:space="0"/>
            </w:tcBorders>
            <w:noWrap/>
            <w:vAlign w:val="center"/>
          </w:tcPr>
          <w:p w14:paraId="2DAC4B81">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小  计</w:t>
            </w:r>
          </w:p>
        </w:tc>
        <w:tc>
          <w:tcPr>
            <w:tcW w:w="759" w:type="dxa"/>
            <w:tcBorders>
              <w:top w:val="nil"/>
              <w:left w:val="nil"/>
              <w:bottom w:val="single" w:color="auto" w:sz="4" w:space="0"/>
              <w:right w:val="single" w:color="auto" w:sz="4" w:space="0"/>
            </w:tcBorders>
            <w:noWrap/>
            <w:vAlign w:val="center"/>
          </w:tcPr>
          <w:p w14:paraId="59F2AC12">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51F4891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2B2B7FB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3A346E2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03E3535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77201D23">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1F5EAE86">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3DB67B2A">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0F7DA392">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（五）</w:t>
            </w:r>
          </w:p>
        </w:tc>
        <w:tc>
          <w:tcPr>
            <w:tcW w:w="2225" w:type="dxa"/>
            <w:tcBorders>
              <w:top w:val="nil"/>
              <w:left w:val="nil"/>
              <w:bottom w:val="single" w:color="auto" w:sz="4" w:space="0"/>
              <w:right w:val="single" w:color="auto" w:sz="4" w:space="0"/>
            </w:tcBorders>
            <w:noWrap w:val="0"/>
            <w:vAlign w:val="center"/>
          </w:tcPr>
          <w:p w14:paraId="112A202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其他设备</w:t>
            </w:r>
          </w:p>
        </w:tc>
        <w:tc>
          <w:tcPr>
            <w:tcW w:w="759" w:type="dxa"/>
            <w:tcBorders>
              <w:top w:val="nil"/>
              <w:left w:val="nil"/>
              <w:bottom w:val="single" w:color="auto" w:sz="4" w:space="0"/>
              <w:right w:val="single" w:color="auto" w:sz="4" w:space="0"/>
            </w:tcBorders>
            <w:noWrap w:val="0"/>
            <w:vAlign w:val="center"/>
          </w:tcPr>
          <w:p w14:paraId="5FDD04A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6B3E93F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480F67C7">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5F3FF48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1B57B363">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0590CF2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1A7A6C31">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7983F60A">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2076DBE6">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1</w:t>
            </w:r>
          </w:p>
        </w:tc>
        <w:tc>
          <w:tcPr>
            <w:tcW w:w="2225" w:type="dxa"/>
            <w:tcBorders>
              <w:top w:val="nil"/>
              <w:left w:val="nil"/>
              <w:bottom w:val="single" w:color="auto" w:sz="4" w:space="0"/>
              <w:right w:val="single" w:color="auto" w:sz="4" w:space="0"/>
            </w:tcBorders>
            <w:noWrap/>
            <w:vAlign w:val="center"/>
          </w:tcPr>
          <w:p w14:paraId="0F3065AD">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59" w:type="dxa"/>
            <w:tcBorders>
              <w:top w:val="nil"/>
              <w:left w:val="nil"/>
              <w:bottom w:val="single" w:color="auto" w:sz="4" w:space="0"/>
              <w:right w:val="single" w:color="auto" w:sz="4" w:space="0"/>
            </w:tcBorders>
            <w:noWrap/>
            <w:vAlign w:val="center"/>
          </w:tcPr>
          <w:p w14:paraId="5B3991A3">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010AAB6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4659411C">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694A97F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4E86C32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0A90036E">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500B8232">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2AF777D4">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6CE63BB2">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w:t>
            </w:r>
          </w:p>
        </w:tc>
        <w:tc>
          <w:tcPr>
            <w:tcW w:w="2225" w:type="dxa"/>
            <w:tcBorders>
              <w:top w:val="nil"/>
              <w:left w:val="nil"/>
              <w:bottom w:val="single" w:color="auto" w:sz="4" w:space="0"/>
              <w:right w:val="single" w:color="auto" w:sz="4" w:space="0"/>
            </w:tcBorders>
            <w:noWrap/>
            <w:vAlign w:val="center"/>
          </w:tcPr>
          <w:p w14:paraId="1420BD92">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59" w:type="dxa"/>
            <w:tcBorders>
              <w:top w:val="nil"/>
              <w:left w:val="nil"/>
              <w:bottom w:val="single" w:color="auto" w:sz="4" w:space="0"/>
              <w:right w:val="single" w:color="auto" w:sz="4" w:space="0"/>
            </w:tcBorders>
            <w:noWrap/>
            <w:vAlign w:val="center"/>
          </w:tcPr>
          <w:p w14:paraId="630C7D62">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321003B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50BB15D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3FDDFBF1">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578CBC6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4C0EBB8E">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181537F3">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5EF90BCD">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555AAD8E">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2225" w:type="dxa"/>
            <w:tcBorders>
              <w:top w:val="nil"/>
              <w:left w:val="nil"/>
              <w:bottom w:val="single" w:color="auto" w:sz="4" w:space="0"/>
              <w:right w:val="single" w:color="auto" w:sz="4" w:space="0"/>
            </w:tcBorders>
            <w:noWrap/>
            <w:vAlign w:val="center"/>
          </w:tcPr>
          <w:p w14:paraId="3EACC17A">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小  计</w:t>
            </w:r>
          </w:p>
        </w:tc>
        <w:tc>
          <w:tcPr>
            <w:tcW w:w="759" w:type="dxa"/>
            <w:tcBorders>
              <w:top w:val="nil"/>
              <w:left w:val="nil"/>
              <w:bottom w:val="single" w:color="auto" w:sz="4" w:space="0"/>
              <w:right w:val="single" w:color="auto" w:sz="4" w:space="0"/>
            </w:tcBorders>
            <w:noWrap/>
            <w:vAlign w:val="center"/>
          </w:tcPr>
          <w:p w14:paraId="1D4BA598">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7BE5D6FF">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60D5EF6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5FAC71A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4DEC670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4BD9FB46">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5A9FCA7F">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7359CD57">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41AD391F">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二</w:t>
            </w:r>
          </w:p>
        </w:tc>
        <w:tc>
          <w:tcPr>
            <w:tcW w:w="2225" w:type="dxa"/>
            <w:tcBorders>
              <w:top w:val="nil"/>
              <w:left w:val="nil"/>
              <w:bottom w:val="single" w:color="auto" w:sz="4" w:space="0"/>
              <w:right w:val="single" w:color="auto" w:sz="4" w:space="0"/>
            </w:tcBorders>
            <w:noWrap/>
            <w:vAlign w:val="center"/>
          </w:tcPr>
          <w:p w14:paraId="5CADD10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软件</w:t>
            </w:r>
          </w:p>
        </w:tc>
        <w:tc>
          <w:tcPr>
            <w:tcW w:w="759" w:type="dxa"/>
            <w:tcBorders>
              <w:top w:val="nil"/>
              <w:left w:val="nil"/>
              <w:bottom w:val="single" w:color="auto" w:sz="4" w:space="0"/>
              <w:right w:val="single" w:color="auto" w:sz="4" w:space="0"/>
            </w:tcBorders>
            <w:noWrap/>
            <w:vAlign w:val="center"/>
          </w:tcPr>
          <w:p w14:paraId="5A369751">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1A866A47">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07A87353">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0EFBA69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50EC708E">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037E8212">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7BDE27C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46137C0B">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08182BD0">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（一）</w:t>
            </w:r>
          </w:p>
        </w:tc>
        <w:tc>
          <w:tcPr>
            <w:tcW w:w="2225" w:type="dxa"/>
            <w:tcBorders>
              <w:top w:val="nil"/>
              <w:left w:val="nil"/>
              <w:bottom w:val="single" w:color="auto" w:sz="4" w:space="0"/>
              <w:right w:val="single" w:color="auto" w:sz="4" w:space="0"/>
            </w:tcBorders>
            <w:noWrap/>
            <w:vAlign w:val="center"/>
          </w:tcPr>
          <w:p w14:paraId="7DDB60B7">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系统软件</w:t>
            </w:r>
          </w:p>
        </w:tc>
        <w:tc>
          <w:tcPr>
            <w:tcW w:w="759" w:type="dxa"/>
            <w:tcBorders>
              <w:top w:val="nil"/>
              <w:left w:val="nil"/>
              <w:bottom w:val="single" w:color="auto" w:sz="4" w:space="0"/>
              <w:right w:val="single" w:color="auto" w:sz="4" w:space="0"/>
            </w:tcBorders>
            <w:noWrap/>
            <w:vAlign w:val="center"/>
          </w:tcPr>
          <w:p w14:paraId="32E4ABC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5323A1B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05D10C5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5A5CB923">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27F5DCB6">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0E2C78F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63B338C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63E8C887">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428E8C9F">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1</w:t>
            </w:r>
          </w:p>
        </w:tc>
        <w:tc>
          <w:tcPr>
            <w:tcW w:w="2225" w:type="dxa"/>
            <w:tcBorders>
              <w:top w:val="nil"/>
              <w:left w:val="nil"/>
              <w:bottom w:val="single" w:color="auto" w:sz="4" w:space="0"/>
              <w:right w:val="single" w:color="auto" w:sz="4" w:space="0"/>
            </w:tcBorders>
            <w:noWrap/>
            <w:vAlign w:val="center"/>
          </w:tcPr>
          <w:p w14:paraId="363B03DF">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操作系统</w:t>
            </w:r>
          </w:p>
        </w:tc>
        <w:tc>
          <w:tcPr>
            <w:tcW w:w="759" w:type="dxa"/>
            <w:tcBorders>
              <w:top w:val="nil"/>
              <w:left w:val="nil"/>
              <w:bottom w:val="single" w:color="auto" w:sz="4" w:space="0"/>
              <w:right w:val="single" w:color="auto" w:sz="4" w:space="0"/>
            </w:tcBorders>
            <w:noWrap/>
            <w:vAlign w:val="center"/>
          </w:tcPr>
          <w:p w14:paraId="0D61D8C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0D21AFD2">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3899EB7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1F9F0BD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1529549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3A35986E">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4AA1077D">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71861612">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70ECC416">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2</w:t>
            </w:r>
          </w:p>
        </w:tc>
        <w:tc>
          <w:tcPr>
            <w:tcW w:w="2225" w:type="dxa"/>
            <w:tcBorders>
              <w:top w:val="nil"/>
              <w:left w:val="nil"/>
              <w:bottom w:val="single" w:color="auto" w:sz="4" w:space="0"/>
              <w:right w:val="single" w:color="auto" w:sz="4" w:space="0"/>
            </w:tcBorders>
            <w:noWrap/>
            <w:vAlign w:val="center"/>
          </w:tcPr>
          <w:p w14:paraId="2B9536ED">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xml:space="preserve">  中间件</w:t>
            </w:r>
          </w:p>
        </w:tc>
        <w:tc>
          <w:tcPr>
            <w:tcW w:w="759" w:type="dxa"/>
            <w:tcBorders>
              <w:top w:val="nil"/>
              <w:left w:val="nil"/>
              <w:bottom w:val="single" w:color="auto" w:sz="4" w:space="0"/>
              <w:right w:val="single" w:color="auto" w:sz="4" w:space="0"/>
            </w:tcBorders>
            <w:noWrap/>
            <w:vAlign w:val="center"/>
          </w:tcPr>
          <w:p w14:paraId="5AD3F2A1">
            <w:pPr>
              <w:widowControl/>
              <w:spacing w:line="280" w:lineRule="exact"/>
              <w:jc w:val="left"/>
              <w:rPr>
                <w:rFonts w:ascii="Times New Roman" w:hAnsi="Times New Roman" w:eastAsia="仿宋_GB2312"/>
                <w:b w:val="0"/>
                <w:bCs w:val="0"/>
                <w:color w:val="auto"/>
                <w:kern w:val="0"/>
                <w:sz w:val="24"/>
                <w:szCs w:val="24"/>
              </w:rPr>
            </w:pPr>
          </w:p>
        </w:tc>
        <w:tc>
          <w:tcPr>
            <w:tcW w:w="1170" w:type="dxa"/>
            <w:tcBorders>
              <w:top w:val="nil"/>
              <w:left w:val="nil"/>
              <w:bottom w:val="single" w:color="auto" w:sz="4" w:space="0"/>
              <w:right w:val="single" w:color="auto" w:sz="4" w:space="0"/>
            </w:tcBorders>
            <w:noWrap/>
            <w:vAlign w:val="center"/>
          </w:tcPr>
          <w:p w14:paraId="315392AB">
            <w:pPr>
              <w:widowControl/>
              <w:spacing w:line="280" w:lineRule="exact"/>
              <w:jc w:val="left"/>
              <w:rPr>
                <w:rFonts w:ascii="Times New Roman" w:hAnsi="Times New Roman" w:eastAsia="仿宋_GB2312"/>
                <w:b w:val="0"/>
                <w:bCs w:val="0"/>
                <w:color w:val="auto"/>
                <w:kern w:val="0"/>
                <w:sz w:val="24"/>
                <w:szCs w:val="24"/>
              </w:rPr>
            </w:pPr>
          </w:p>
        </w:tc>
        <w:tc>
          <w:tcPr>
            <w:tcW w:w="784" w:type="dxa"/>
            <w:tcBorders>
              <w:top w:val="nil"/>
              <w:left w:val="nil"/>
              <w:bottom w:val="single" w:color="auto" w:sz="4" w:space="0"/>
              <w:right w:val="single" w:color="auto" w:sz="4" w:space="0"/>
            </w:tcBorders>
            <w:noWrap/>
            <w:vAlign w:val="center"/>
          </w:tcPr>
          <w:p w14:paraId="0C2B2EB8">
            <w:pPr>
              <w:widowControl/>
              <w:spacing w:line="280" w:lineRule="exact"/>
              <w:jc w:val="left"/>
              <w:rPr>
                <w:rFonts w:ascii="Times New Roman" w:hAnsi="Times New Roman" w:eastAsia="仿宋_GB2312"/>
                <w:b w:val="0"/>
                <w:bCs w:val="0"/>
                <w:color w:val="auto"/>
                <w:kern w:val="0"/>
                <w:sz w:val="24"/>
                <w:szCs w:val="24"/>
              </w:rPr>
            </w:pPr>
          </w:p>
        </w:tc>
        <w:tc>
          <w:tcPr>
            <w:tcW w:w="612" w:type="dxa"/>
            <w:tcBorders>
              <w:top w:val="nil"/>
              <w:left w:val="nil"/>
              <w:bottom w:val="single" w:color="auto" w:sz="4" w:space="0"/>
              <w:right w:val="single" w:color="auto" w:sz="4" w:space="0"/>
            </w:tcBorders>
            <w:noWrap/>
            <w:vAlign w:val="center"/>
          </w:tcPr>
          <w:p w14:paraId="4D65632D">
            <w:pPr>
              <w:widowControl/>
              <w:spacing w:line="280" w:lineRule="exact"/>
              <w:jc w:val="left"/>
              <w:rPr>
                <w:rFonts w:ascii="Times New Roman" w:hAnsi="Times New Roman" w:eastAsia="仿宋_GB2312"/>
                <w:b w:val="0"/>
                <w:bCs w:val="0"/>
                <w:color w:val="auto"/>
                <w:kern w:val="0"/>
                <w:sz w:val="24"/>
                <w:szCs w:val="24"/>
              </w:rPr>
            </w:pPr>
          </w:p>
        </w:tc>
        <w:tc>
          <w:tcPr>
            <w:tcW w:w="623" w:type="dxa"/>
            <w:tcBorders>
              <w:top w:val="nil"/>
              <w:left w:val="nil"/>
              <w:bottom w:val="single" w:color="auto" w:sz="4" w:space="0"/>
              <w:right w:val="single" w:color="auto" w:sz="4" w:space="0"/>
            </w:tcBorders>
            <w:noWrap/>
            <w:vAlign w:val="center"/>
          </w:tcPr>
          <w:p w14:paraId="00A70134">
            <w:pPr>
              <w:widowControl/>
              <w:spacing w:line="280" w:lineRule="exact"/>
              <w:jc w:val="left"/>
              <w:rPr>
                <w:rFonts w:ascii="Times New Roman" w:hAnsi="Times New Roman" w:eastAsia="仿宋_GB2312"/>
                <w:b w:val="0"/>
                <w:bCs w:val="0"/>
                <w:color w:val="auto"/>
                <w:kern w:val="0"/>
                <w:sz w:val="24"/>
                <w:szCs w:val="24"/>
              </w:rPr>
            </w:pPr>
          </w:p>
        </w:tc>
        <w:tc>
          <w:tcPr>
            <w:tcW w:w="785" w:type="dxa"/>
            <w:tcBorders>
              <w:top w:val="nil"/>
              <w:left w:val="nil"/>
              <w:bottom w:val="single" w:color="auto" w:sz="4" w:space="0"/>
              <w:right w:val="single" w:color="auto" w:sz="4" w:space="0"/>
            </w:tcBorders>
            <w:noWrap/>
            <w:vAlign w:val="center"/>
          </w:tcPr>
          <w:p w14:paraId="1C014AD2">
            <w:pPr>
              <w:widowControl/>
              <w:spacing w:line="280" w:lineRule="exact"/>
              <w:jc w:val="left"/>
              <w:rPr>
                <w:rFonts w:ascii="Times New Roman" w:hAnsi="Times New Roman" w:eastAsia="仿宋_GB2312"/>
                <w:b w:val="0"/>
                <w:bCs w:val="0"/>
                <w:color w:val="auto"/>
                <w:kern w:val="0"/>
                <w:sz w:val="24"/>
                <w:szCs w:val="24"/>
              </w:rPr>
            </w:pPr>
          </w:p>
        </w:tc>
        <w:tc>
          <w:tcPr>
            <w:tcW w:w="738" w:type="dxa"/>
            <w:tcBorders>
              <w:top w:val="nil"/>
              <w:left w:val="nil"/>
              <w:bottom w:val="single" w:color="auto" w:sz="4" w:space="0"/>
              <w:right w:val="single" w:color="auto" w:sz="4" w:space="0"/>
            </w:tcBorders>
            <w:noWrap/>
            <w:vAlign w:val="center"/>
          </w:tcPr>
          <w:p w14:paraId="50C2756D">
            <w:pPr>
              <w:widowControl/>
              <w:spacing w:line="280" w:lineRule="exact"/>
              <w:jc w:val="left"/>
              <w:rPr>
                <w:rFonts w:ascii="Times New Roman" w:hAnsi="Times New Roman" w:eastAsia="仿宋_GB2312"/>
                <w:b w:val="0"/>
                <w:bCs w:val="0"/>
                <w:color w:val="auto"/>
                <w:kern w:val="0"/>
                <w:sz w:val="24"/>
                <w:szCs w:val="24"/>
              </w:rPr>
            </w:pPr>
          </w:p>
        </w:tc>
      </w:tr>
      <w:tr w14:paraId="27D29D85">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18A60A5D">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3</w:t>
            </w:r>
          </w:p>
        </w:tc>
        <w:tc>
          <w:tcPr>
            <w:tcW w:w="2225" w:type="dxa"/>
            <w:tcBorders>
              <w:top w:val="nil"/>
              <w:left w:val="nil"/>
              <w:bottom w:val="single" w:color="auto" w:sz="4" w:space="0"/>
              <w:right w:val="single" w:color="auto" w:sz="4" w:space="0"/>
            </w:tcBorders>
            <w:noWrap/>
            <w:vAlign w:val="center"/>
          </w:tcPr>
          <w:p w14:paraId="4C6E2365">
            <w:pPr>
              <w:widowControl/>
              <w:spacing w:line="280" w:lineRule="exac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xml:space="preserve">  工具软件</w:t>
            </w:r>
          </w:p>
        </w:tc>
        <w:tc>
          <w:tcPr>
            <w:tcW w:w="759" w:type="dxa"/>
            <w:tcBorders>
              <w:top w:val="nil"/>
              <w:left w:val="nil"/>
              <w:bottom w:val="single" w:color="auto" w:sz="4" w:space="0"/>
              <w:right w:val="single" w:color="auto" w:sz="4" w:space="0"/>
            </w:tcBorders>
            <w:noWrap/>
            <w:vAlign w:val="center"/>
          </w:tcPr>
          <w:p w14:paraId="22142FBC">
            <w:pPr>
              <w:widowControl/>
              <w:spacing w:line="280" w:lineRule="exact"/>
              <w:jc w:val="center"/>
              <w:rPr>
                <w:rFonts w:ascii="Times New Roman" w:hAnsi="Times New Roman" w:eastAsia="仿宋_GB2312"/>
                <w:b w:val="0"/>
                <w:bCs w:val="0"/>
                <w:color w:val="auto"/>
                <w:kern w:val="0"/>
                <w:sz w:val="24"/>
                <w:szCs w:val="24"/>
              </w:rPr>
            </w:pPr>
          </w:p>
        </w:tc>
        <w:tc>
          <w:tcPr>
            <w:tcW w:w="1170" w:type="dxa"/>
            <w:tcBorders>
              <w:top w:val="nil"/>
              <w:left w:val="nil"/>
              <w:bottom w:val="single" w:color="auto" w:sz="4" w:space="0"/>
              <w:right w:val="single" w:color="auto" w:sz="4" w:space="0"/>
            </w:tcBorders>
            <w:noWrap/>
            <w:vAlign w:val="center"/>
          </w:tcPr>
          <w:p w14:paraId="56C2E805">
            <w:pPr>
              <w:widowControl/>
              <w:spacing w:line="280" w:lineRule="exact"/>
              <w:jc w:val="left"/>
              <w:rPr>
                <w:rFonts w:ascii="Times New Roman" w:hAnsi="Times New Roman" w:eastAsia="仿宋_GB2312"/>
                <w:b w:val="0"/>
                <w:bCs w:val="0"/>
                <w:color w:val="auto"/>
                <w:kern w:val="0"/>
                <w:sz w:val="24"/>
                <w:szCs w:val="24"/>
              </w:rPr>
            </w:pPr>
          </w:p>
        </w:tc>
        <w:tc>
          <w:tcPr>
            <w:tcW w:w="784" w:type="dxa"/>
            <w:tcBorders>
              <w:top w:val="nil"/>
              <w:left w:val="nil"/>
              <w:bottom w:val="single" w:color="auto" w:sz="4" w:space="0"/>
              <w:right w:val="single" w:color="auto" w:sz="4" w:space="0"/>
            </w:tcBorders>
            <w:noWrap/>
            <w:vAlign w:val="center"/>
          </w:tcPr>
          <w:p w14:paraId="130B8215">
            <w:pPr>
              <w:widowControl/>
              <w:spacing w:line="280" w:lineRule="exact"/>
              <w:jc w:val="left"/>
              <w:rPr>
                <w:rFonts w:ascii="Times New Roman" w:hAnsi="Times New Roman" w:eastAsia="仿宋_GB2312"/>
                <w:b w:val="0"/>
                <w:bCs w:val="0"/>
                <w:color w:val="auto"/>
                <w:kern w:val="0"/>
                <w:sz w:val="24"/>
                <w:szCs w:val="24"/>
              </w:rPr>
            </w:pPr>
          </w:p>
        </w:tc>
        <w:tc>
          <w:tcPr>
            <w:tcW w:w="612" w:type="dxa"/>
            <w:tcBorders>
              <w:top w:val="nil"/>
              <w:left w:val="nil"/>
              <w:bottom w:val="single" w:color="auto" w:sz="4" w:space="0"/>
              <w:right w:val="single" w:color="auto" w:sz="4" w:space="0"/>
            </w:tcBorders>
            <w:noWrap/>
            <w:vAlign w:val="center"/>
          </w:tcPr>
          <w:p w14:paraId="69282F76">
            <w:pPr>
              <w:widowControl/>
              <w:spacing w:line="280" w:lineRule="exact"/>
              <w:jc w:val="left"/>
              <w:rPr>
                <w:rFonts w:ascii="Times New Roman" w:hAnsi="Times New Roman" w:eastAsia="仿宋_GB2312"/>
                <w:b w:val="0"/>
                <w:bCs w:val="0"/>
                <w:color w:val="auto"/>
                <w:kern w:val="0"/>
                <w:sz w:val="24"/>
                <w:szCs w:val="24"/>
              </w:rPr>
            </w:pPr>
          </w:p>
        </w:tc>
        <w:tc>
          <w:tcPr>
            <w:tcW w:w="623" w:type="dxa"/>
            <w:tcBorders>
              <w:top w:val="nil"/>
              <w:left w:val="nil"/>
              <w:bottom w:val="single" w:color="auto" w:sz="4" w:space="0"/>
              <w:right w:val="single" w:color="auto" w:sz="4" w:space="0"/>
            </w:tcBorders>
            <w:noWrap/>
            <w:vAlign w:val="center"/>
          </w:tcPr>
          <w:p w14:paraId="6540A1D0">
            <w:pPr>
              <w:widowControl/>
              <w:spacing w:line="280" w:lineRule="exact"/>
              <w:jc w:val="left"/>
              <w:rPr>
                <w:rFonts w:ascii="Times New Roman" w:hAnsi="Times New Roman" w:eastAsia="仿宋_GB2312"/>
                <w:b w:val="0"/>
                <w:bCs w:val="0"/>
                <w:color w:val="auto"/>
                <w:kern w:val="0"/>
                <w:sz w:val="24"/>
                <w:szCs w:val="24"/>
              </w:rPr>
            </w:pPr>
          </w:p>
        </w:tc>
        <w:tc>
          <w:tcPr>
            <w:tcW w:w="785" w:type="dxa"/>
            <w:tcBorders>
              <w:top w:val="nil"/>
              <w:left w:val="nil"/>
              <w:bottom w:val="single" w:color="auto" w:sz="4" w:space="0"/>
              <w:right w:val="single" w:color="auto" w:sz="4" w:space="0"/>
            </w:tcBorders>
            <w:noWrap/>
            <w:vAlign w:val="center"/>
          </w:tcPr>
          <w:p w14:paraId="17E415F5">
            <w:pPr>
              <w:widowControl/>
              <w:spacing w:line="280" w:lineRule="exact"/>
              <w:jc w:val="left"/>
              <w:rPr>
                <w:rFonts w:ascii="Times New Roman" w:hAnsi="Times New Roman" w:eastAsia="仿宋_GB2312"/>
                <w:b w:val="0"/>
                <w:bCs w:val="0"/>
                <w:color w:val="auto"/>
                <w:kern w:val="0"/>
                <w:sz w:val="24"/>
                <w:szCs w:val="24"/>
              </w:rPr>
            </w:pPr>
          </w:p>
        </w:tc>
        <w:tc>
          <w:tcPr>
            <w:tcW w:w="738" w:type="dxa"/>
            <w:tcBorders>
              <w:top w:val="nil"/>
              <w:left w:val="nil"/>
              <w:bottom w:val="single" w:color="auto" w:sz="4" w:space="0"/>
              <w:right w:val="single" w:color="auto" w:sz="4" w:space="0"/>
            </w:tcBorders>
            <w:noWrap/>
            <w:vAlign w:val="center"/>
          </w:tcPr>
          <w:p w14:paraId="18FD4ED8">
            <w:pPr>
              <w:widowControl/>
              <w:spacing w:line="280" w:lineRule="exact"/>
              <w:jc w:val="left"/>
              <w:rPr>
                <w:rFonts w:ascii="Times New Roman" w:hAnsi="Times New Roman" w:eastAsia="仿宋_GB2312"/>
                <w:b w:val="0"/>
                <w:bCs w:val="0"/>
                <w:color w:val="auto"/>
                <w:kern w:val="0"/>
                <w:sz w:val="24"/>
                <w:szCs w:val="24"/>
              </w:rPr>
            </w:pPr>
          </w:p>
        </w:tc>
      </w:tr>
      <w:tr w14:paraId="064C9E59">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159524BF">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4</w:t>
            </w:r>
          </w:p>
        </w:tc>
        <w:tc>
          <w:tcPr>
            <w:tcW w:w="2225" w:type="dxa"/>
            <w:tcBorders>
              <w:top w:val="nil"/>
              <w:left w:val="nil"/>
              <w:bottom w:val="single" w:color="auto" w:sz="4" w:space="0"/>
              <w:right w:val="single" w:color="auto" w:sz="4" w:space="0"/>
            </w:tcBorders>
            <w:noWrap/>
            <w:vAlign w:val="center"/>
          </w:tcPr>
          <w:p w14:paraId="41715687">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xml:space="preserve">  数据库软件</w:t>
            </w:r>
          </w:p>
        </w:tc>
        <w:tc>
          <w:tcPr>
            <w:tcW w:w="759" w:type="dxa"/>
            <w:tcBorders>
              <w:top w:val="nil"/>
              <w:left w:val="nil"/>
              <w:bottom w:val="single" w:color="auto" w:sz="4" w:space="0"/>
              <w:right w:val="single" w:color="auto" w:sz="4" w:space="0"/>
            </w:tcBorders>
            <w:noWrap/>
            <w:vAlign w:val="center"/>
          </w:tcPr>
          <w:p w14:paraId="7429E996">
            <w:pPr>
              <w:widowControl/>
              <w:spacing w:line="280" w:lineRule="exact"/>
              <w:jc w:val="left"/>
              <w:rPr>
                <w:rFonts w:ascii="Times New Roman" w:hAnsi="Times New Roman" w:eastAsia="仿宋_GB2312"/>
                <w:b w:val="0"/>
                <w:bCs w:val="0"/>
                <w:color w:val="auto"/>
                <w:kern w:val="0"/>
                <w:sz w:val="24"/>
                <w:szCs w:val="24"/>
              </w:rPr>
            </w:pPr>
          </w:p>
        </w:tc>
        <w:tc>
          <w:tcPr>
            <w:tcW w:w="1170" w:type="dxa"/>
            <w:tcBorders>
              <w:top w:val="nil"/>
              <w:left w:val="nil"/>
              <w:bottom w:val="single" w:color="auto" w:sz="4" w:space="0"/>
              <w:right w:val="single" w:color="auto" w:sz="4" w:space="0"/>
            </w:tcBorders>
            <w:noWrap/>
            <w:vAlign w:val="center"/>
          </w:tcPr>
          <w:p w14:paraId="3487CD41">
            <w:pPr>
              <w:widowControl/>
              <w:spacing w:line="280" w:lineRule="exact"/>
              <w:jc w:val="left"/>
              <w:rPr>
                <w:rFonts w:ascii="Times New Roman" w:hAnsi="Times New Roman" w:eastAsia="仿宋_GB2312"/>
                <w:b w:val="0"/>
                <w:bCs w:val="0"/>
                <w:color w:val="auto"/>
                <w:kern w:val="0"/>
                <w:sz w:val="24"/>
                <w:szCs w:val="24"/>
              </w:rPr>
            </w:pPr>
          </w:p>
        </w:tc>
        <w:tc>
          <w:tcPr>
            <w:tcW w:w="784" w:type="dxa"/>
            <w:tcBorders>
              <w:top w:val="nil"/>
              <w:left w:val="nil"/>
              <w:bottom w:val="single" w:color="auto" w:sz="4" w:space="0"/>
              <w:right w:val="single" w:color="auto" w:sz="4" w:space="0"/>
            </w:tcBorders>
            <w:noWrap/>
            <w:vAlign w:val="center"/>
          </w:tcPr>
          <w:p w14:paraId="43907686">
            <w:pPr>
              <w:widowControl/>
              <w:spacing w:line="280" w:lineRule="exact"/>
              <w:jc w:val="left"/>
              <w:rPr>
                <w:rFonts w:ascii="Times New Roman" w:hAnsi="Times New Roman" w:eastAsia="仿宋_GB2312"/>
                <w:b w:val="0"/>
                <w:bCs w:val="0"/>
                <w:color w:val="auto"/>
                <w:kern w:val="0"/>
                <w:sz w:val="24"/>
                <w:szCs w:val="24"/>
              </w:rPr>
            </w:pPr>
          </w:p>
        </w:tc>
        <w:tc>
          <w:tcPr>
            <w:tcW w:w="612" w:type="dxa"/>
            <w:tcBorders>
              <w:top w:val="nil"/>
              <w:left w:val="nil"/>
              <w:bottom w:val="single" w:color="auto" w:sz="4" w:space="0"/>
              <w:right w:val="single" w:color="auto" w:sz="4" w:space="0"/>
            </w:tcBorders>
            <w:noWrap/>
            <w:vAlign w:val="center"/>
          </w:tcPr>
          <w:p w14:paraId="39229D6D">
            <w:pPr>
              <w:widowControl/>
              <w:spacing w:line="280" w:lineRule="exact"/>
              <w:jc w:val="left"/>
              <w:rPr>
                <w:rFonts w:ascii="Times New Roman" w:hAnsi="Times New Roman" w:eastAsia="仿宋_GB2312"/>
                <w:b w:val="0"/>
                <w:bCs w:val="0"/>
                <w:color w:val="auto"/>
                <w:kern w:val="0"/>
                <w:sz w:val="24"/>
                <w:szCs w:val="24"/>
              </w:rPr>
            </w:pPr>
          </w:p>
        </w:tc>
        <w:tc>
          <w:tcPr>
            <w:tcW w:w="623" w:type="dxa"/>
            <w:tcBorders>
              <w:top w:val="nil"/>
              <w:left w:val="nil"/>
              <w:bottom w:val="single" w:color="auto" w:sz="4" w:space="0"/>
              <w:right w:val="single" w:color="auto" w:sz="4" w:space="0"/>
            </w:tcBorders>
            <w:noWrap/>
            <w:vAlign w:val="center"/>
          </w:tcPr>
          <w:p w14:paraId="5EE51CD6">
            <w:pPr>
              <w:widowControl/>
              <w:spacing w:line="280" w:lineRule="exact"/>
              <w:jc w:val="left"/>
              <w:rPr>
                <w:rFonts w:ascii="Times New Roman" w:hAnsi="Times New Roman" w:eastAsia="仿宋_GB2312"/>
                <w:b w:val="0"/>
                <w:bCs w:val="0"/>
                <w:color w:val="auto"/>
                <w:kern w:val="0"/>
                <w:sz w:val="24"/>
                <w:szCs w:val="24"/>
              </w:rPr>
            </w:pPr>
          </w:p>
        </w:tc>
        <w:tc>
          <w:tcPr>
            <w:tcW w:w="785" w:type="dxa"/>
            <w:tcBorders>
              <w:top w:val="nil"/>
              <w:left w:val="nil"/>
              <w:bottom w:val="single" w:color="auto" w:sz="4" w:space="0"/>
              <w:right w:val="single" w:color="auto" w:sz="4" w:space="0"/>
            </w:tcBorders>
            <w:noWrap/>
            <w:vAlign w:val="center"/>
          </w:tcPr>
          <w:p w14:paraId="3D0BE1DA">
            <w:pPr>
              <w:widowControl/>
              <w:spacing w:line="280" w:lineRule="exact"/>
              <w:jc w:val="left"/>
              <w:rPr>
                <w:rFonts w:ascii="Times New Roman" w:hAnsi="Times New Roman" w:eastAsia="仿宋_GB2312"/>
                <w:b w:val="0"/>
                <w:bCs w:val="0"/>
                <w:color w:val="auto"/>
                <w:kern w:val="0"/>
                <w:sz w:val="24"/>
                <w:szCs w:val="24"/>
              </w:rPr>
            </w:pPr>
          </w:p>
        </w:tc>
        <w:tc>
          <w:tcPr>
            <w:tcW w:w="738" w:type="dxa"/>
            <w:tcBorders>
              <w:top w:val="nil"/>
              <w:left w:val="nil"/>
              <w:bottom w:val="single" w:color="auto" w:sz="4" w:space="0"/>
              <w:right w:val="single" w:color="auto" w:sz="4" w:space="0"/>
            </w:tcBorders>
            <w:noWrap/>
            <w:vAlign w:val="center"/>
          </w:tcPr>
          <w:p w14:paraId="376AD58F">
            <w:pPr>
              <w:widowControl/>
              <w:spacing w:line="280" w:lineRule="exact"/>
              <w:jc w:val="left"/>
              <w:rPr>
                <w:rFonts w:ascii="Times New Roman" w:hAnsi="Times New Roman" w:eastAsia="仿宋_GB2312"/>
                <w:b w:val="0"/>
                <w:bCs w:val="0"/>
                <w:color w:val="auto"/>
                <w:kern w:val="0"/>
                <w:sz w:val="24"/>
                <w:szCs w:val="24"/>
              </w:rPr>
            </w:pPr>
          </w:p>
        </w:tc>
      </w:tr>
      <w:tr w14:paraId="269BCE9C">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45E07D90">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w:t>
            </w:r>
          </w:p>
        </w:tc>
        <w:tc>
          <w:tcPr>
            <w:tcW w:w="2225" w:type="dxa"/>
            <w:tcBorders>
              <w:top w:val="nil"/>
              <w:left w:val="nil"/>
              <w:bottom w:val="single" w:color="auto" w:sz="4" w:space="0"/>
              <w:right w:val="single" w:color="auto" w:sz="4" w:space="0"/>
            </w:tcBorders>
            <w:noWrap/>
            <w:vAlign w:val="center"/>
          </w:tcPr>
          <w:p w14:paraId="24B7837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59" w:type="dxa"/>
            <w:tcBorders>
              <w:top w:val="nil"/>
              <w:left w:val="nil"/>
              <w:bottom w:val="single" w:color="auto" w:sz="4" w:space="0"/>
              <w:right w:val="single" w:color="auto" w:sz="4" w:space="0"/>
            </w:tcBorders>
            <w:noWrap/>
            <w:vAlign w:val="center"/>
          </w:tcPr>
          <w:p w14:paraId="6A2E4EA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264AACE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2D33B58E">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492DC0EE">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653141D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215913B2">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3F3CDB1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644584EA">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73F8E8FF">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2225" w:type="dxa"/>
            <w:tcBorders>
              <w:top w:val="nil"/>
              <w:left w:val="nil"/>
              <w:bottom w:val="single" w:color="auto" w:sz="4" w:space="0"/>
              <w:right w:val="single" w:color="auto" w:sz="4" w:space="0"/>
            </w:tcBorders>
            <w:noWrap/>
            <w:vAlign w:val="center"/>
          </w:tcPr>
          <w:p w14:paraId="368DF767">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小  计</w:t>
            </w:r>
          </w:p>
        </w:tc>
        <w:tc>
          <w:tcPr>
            <w:tcW w:w="759" w:type="dxa"/>
            <w:tcBorders>
              <w:top w:val="nil"/>
              <w:left w:val="nil"/>
              <w:bottom w:val="single" w:color="auto" w:sz="4" w:space="0"/>
              <w:right w:val="single" w:color="auto" w:sz="4" w:space="0"/>
            </w:tcBorders>
            <w:noWrap/>
            <w:vAlign w:val="center"/>
          </w:tcPr>
          <w:p w14:paraId="242F6D1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4A99A73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40E99D6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4700249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6A3EA9A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7C4D5BD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0865B082">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303EF5AF">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327CF435">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（二）</w:t>
            </w:r>
          </w:p>
        </w:tc>
        <w:tc>
          <w:tcPr>
            <w:tcW w:w="2225" w:type="dxa"/>
            <w:tcBorders>
              <w:top w:val="nil"/>
              <w:left w:val="nil"/>
              <w:bottom w:val="single" w:color="auto" w:sz="4" w:space="0"/>
              <w:right w:val="single" w:color="auto" w:sz="4" w:space="0"/>
            </w:tcBorders>
            <w:noWrap/>
            <w:vAlign w:val="center"/>
          </w:tcPr>
          <w:p w14:paraId="73970D5D">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应用软件</w:t>
            </w:r>
          </w:p>
        </w:tc>
        <w:tc>
          <w:tcPr>
            <w:tcW w:w="759" w:type="dxa"/>
            <w:tcBorders>
              <w:top w:val="nil"/>
              <w:left w:val="nil"/>
              <w:bottom w:val="single" w:color="auto" w:sz="4" w:space="0"/>
              <w:right w:val="single" w:color="auto" w:sz="4" w:space="0"/>
            </w:tcBorders>
            <w:noWrap/>
            <w:vAlign w:val="center"/>
          </w:tcPr>
          <w:p w14:paraId="2C2E697A">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2D969A53">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0FC49E2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73C2FE41">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62E896B0">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2D60DB4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0858E542">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16A962C3">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5C3B5475">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1</w:t>
            </w:r>
          </w:p>
        </w:tc>
        <w:tc>
          <w:tcPr>
            <w:tcW w:w="2225" w:type="dxa"/>
            <w:tcBorders>
              <w:top w:val="nil"/>
              <w:left w:val="nil"/>
              <w:bottom w:val="single" w:color="auto" w:sz="4" w:space="0"/>
              <w:right w:val="single" w:color="auto" w:sz="4" w:space="0"/>
            </w:tcBorders>
            <w:noWrap/>
            <w:vAlign w:val="center"/>
          </w:tcPr>
          <w:p w14:paraId="2605792E">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59" w:type="dxa"/>
            <w:tcBorders>
              <w:top w:val="nil"/>
              <w:left w:val="nil"/>
              <w:bottom w:val="single" w:color="auto" w:sz="4" w:space="0"/>
              <w:right w:val="single" w:color="auto" w:sz="4" w:space="0"/>
            </w:tcBorders>
            <w:noWrap/>
            <w:vAlign w:val="center"/>
          </w:tcPr>
          <w:p w14:paraId="2557B687">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19EEC6C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0E2D0554">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0CBEF6FE">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4DB3453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37870EC6">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6B524438">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3CF6C8DF">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52438080">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w:t>
            </w:r>
          </w:p>
        </w:tc>
        <w:tc>
          <w:tcPr>
            <w:tcW w:w="2225" w:type="dxa"/>
            <w:tcBorders>
              <w:top w:val="nil"/>
              <w:left w:val="nil"/>
              <w:bottom w:val="single" w:color="auto" w:sz="4" w:space="0"/>
              <w:right w:val="single" w:color="auto" w:sz="4" w:space="0"/>
            </w:tcBorders>
            <w:noWrap/>
            <w:vAlign w:val="center"/>
          </w:tcPr>
          <w:p w14:paraId="088938D3">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59" w:type="dxa"/>
            <w:tcBorders>
              <w:top w:val="nil"/>
              <w:left w:val="nil"/>
              <w:bottom w:val="single" w:color="auto" w:sz="4" w:space="0"/>
              <w:right w:val="single" w:color="auto" w:sz="4" w:space="0"/>
            </w:tcBorders>
            <w:noWrap/>
            <w:vAlign w:val="center"/>
          </w:tcPr>
          <w:p w14:paraId="763D1958">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3AEF0316">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6835842F">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6FB9280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71537B96">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5A751C3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56077E95">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0E5CEA8B">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1962D358">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2225" w:type="dxa"/>
            <w:tcBorders>
              <w:top w:val="nil"/>
              <w:left w:val="nil"/>
              <w:bottom w:val="single" w:color="auto" w:sz="4" w:space="0"/>
              <w:right w:val="single" w:color="auto" w:sz="4" w:space="0"/>
            </w:tcBorders>
            <w:noWrap/>
            <w:vAlign w:val="center"/>
          </w:tcPr>
          <w:p w14:paraId="33007A45">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小  计</w:t>
            </w:r>
          </w:p>
        </w:tc>
        <w:tc>
          <w:tcPr>
            <w:tcW w:w="759" w:type="dxa"/>
            <w:tcBorders>
              <w:top w:val="nil"/>
              <w:left w:val="nil"/>
              <w:bottom w:val="single" w:color="auto" w:sz="4" w:space="0"/>
              <w:right w:val="single" w:color="auto" w:sz="4" w:space="0"/>
            </w:tcBorders>
            <w:noWrap/>
            <w:vAlign w:val="center"/>
          </w:tcPr>
          <w:p w14:paraId="03524B73">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1170" w:type="dxa"/>
            <w:tcBorders>
              <w:top w:val="nil"/>
              <w:left w:val="nil"/>
              <w:bottom w:val="single" w:color="auto" w:sz="4" w:space="0"/>
              <w:right w:val="single" w:color="auto" w:sz="4" w:space="0"/>
            </w:tcBorders>
            <w:noWrap/>
            <w:vAlign w:val="center"/>
          </w:tcPr>
          <w:p w14:paraId="59FB874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4" w:type="dxa"/>
            <w:tcBorders>
              <w:top w:val="nil"/>
              <w:left w:val="nil"/>
              <w:bottom w:val="single" w:color="auto" w:sz="4" w:space="0"/>
              <w:right w:val="single" w:color="auto" w:sz="4" w:space="0"/>
            </w:tcBorders>
            <w:noWrap/>
            <w:vAlign w:val="center"/>
          </w:tcPr>
          <w:p w14:paraId="77FC3871">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12" w:type="dxa"/>
            <w:tcBorders>
              <w:top w:val="nil"/>
              <w:left w:val="nil"/>
              <w:bottom w:val="single" w:color="auto" w:sz="4" w:space="0"/>
              <w:right w:val="single" w:color="auto" w:sz="4" w:space="0"/>
            </w:tcBorders>
            <w:noWrap/>
            <w:vAlign w:val="center"/>
          </w:tcPr>
          <w:p w14:paraId="3642E757">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623" w:type="dxa"/>
            <w:tcBorders>
              <w:top w:val="nil"/>
              <w:left w:val="nil"/>
              <w:bottom w:val="single" w:color="auto" w:sz="4" w:space="0"/>
              <w:right w:val="single" w:color="auto" w:sz="4" w:space="0"/>
            </w:tcBorders>
            <w:noWrap/>
            <w:vAlign w:val="center"/>
          </w:tcPr>
          <w:p w14:paraId="17880E49">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85" w:type="dxa"/>
            <w:tcBorders>
              <w:top w:val="nil"/>
              <w:left w:val="nil"/>
              <w:bottom w:val="single" w:color="auto" w:sz="4" w:space="0"/>
              <w:right w:val="single" w:color="auto" w:sz="4" w:space="0"/>
            </w:tcBorders>
            <w:noWrap/>
            <w:vAlign w:val="center"/>
          </w:tcPr>
          <w:p w14:paraId="512B461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c>
          <w:tcPr>
            <w:tcW w:w="738" w:type="dxa"/>
            <w:tcBorders>
              <w:top w:val="nil"/>
              <w:left w:val="nil"/>
              <w:bottom w:val="single" w:color="auto" w:sz="4" w:space="0"/>
              <w:right w:val="single" w:color="auto" w:sz="4" w:space="0"/>
            </w:tcBorders>
            <w:noWrap/>
            <w:vAlign w:val="center"/>
          </w:tcPr>
          <w:p w14:paraId="653EB47A">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　</w:t>
            </w:r>
          </w:p>
        </w:tc>
      </w:tr>
      <w:tr w14:paraId="1832AA6F">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0285940E">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（三）</w:t>
            </w:r>
          </w:p>
        </w:tc>
        <w:tc>
          <w:tcPr>
            <w:tcW w:w="2225" w:type="dxa"/>
            <w:tcBorders>
              <w:top w:val="nil"/>
              <w:left w:val="nil"/>
              <w:bottom w:val="single" w:color="auto" w:sz="4" w:space="0"/>
              <w:right w:val="single" w:color="auto" w:sz="4" w:space="0"/>
            </w:tcBorders>
            <w:noWrap/>
            <w:vAlign w:val="center"/>
          </w:tcPr>
          <w:p w14:paraId="7DEE797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安全软件</w:t>
            </w:r>
          </w:p>
        </w:tc>
        <w:tc>
          <w:tcPr>
            <w:tcW w:w="759" w:type="dxa"/>
            <w:tcBorders>
              <w:top w:val="nil"/>
              <w:left w:val="nil"/>
              <w:bottom w:val="single" w:color="auto" w:sz="4" w:space="0"/>
              <w:right w:val="single" w:color="auto" w:sz="4" w:space="0"/>
            </w:tcBorders>
            <w:noWrap/>
            <w:vAlign w:val="center"/>
          </w:tcPr>
          <w:p w14:paraId="553CC282">
            <w:pPr>
              <w:widowControl/>
              <w:spacing w:line="280" w:lineRule="exact"/>
              <w:jc w:val="center"/>
              <w:rPr>
                <w:rFonts w:ascii="Times New Roman" w:hAnsi="Times New Roman" w:eastAsia="仿宋_GB2312"/>
                <w:b w:val="0"/>
                <w:bCs w:val="0"/>
                <w:color w:val="auto"/>
                <w:kern w:val="0"/>
                <w:sz w:val="24"/>
                <w:szCs w:val="24"/>
              </w:rPr>
            </w:pPr>
          </w:p>
        </w:tc>
        <w:tc>
          <w:tcPr>
            <w:tcW w:w="1170" w:type="dxa"/>
            <w:tcBorders>
              <w:top w:val="nil"/>
              <w:left w:val="nil"/>
              <w:bottom w:val="single" w:color="auto" w:sz="4" w:space="0"/>
              <w:right w:val="single" w:color="auto" w:sz="4" w:space="0"/>
            </w:tcBorders>
            <w:noWrap/>
            <w:vAlign w:val="center"/>
          </w:tcPr>
          <w:p w14:paraId="6B4E9EEF">
            <w:pPr>
              <w:widowControl/>
              <w:spacing w:line="280" w:lineRule="exact"/>
              <w:jc w:val="left"/>
              <w:rPr>
                <w:rFonts w:ascii="Times New Roman" w:hAnsi="Times New Roman" w:eastAsia="仿宋_GB2312"/>
                <w:b w:val="0"/>
                <w:bCs w:val="0"/>
                <w:color w:val="auto"/>
                <w:kern w:val="0"/>
                <w:sz w:val="24"/>
                <w:szCs w:val="24"/>
              </w:rPr>
            </w:pPr>
          </w:p>
        </w:tc>
        <w:tc>
          <w:tcPr>
            <w:tcW w:w="784" w:type="dxa"/>
            <w:tcBorders>
              <w:top w:val="nil"/>
              <w:left w:val="nil"/>
              <w:bottom w:val="single" w:color="auto" w:sz="4" w:space="0"/>
              <w:right w:val="single" w:color="auto" w:sz="4" w:space="0"/>
            </w:tcBorders>
            <w:noWrap/>
            <w:vAlign w:val="center"/>
          </w:tcPr>
          <w:p w14:paraId="3611EE6F">
            <w:pPr>
              <w:widowControl/>
              <w:spacing w:line="280" w:lineRule="exact"/>
              <w:jc w:val="left"/>
              <w:rPr>
                <w:rFonts w:ascii="Times New Roman" w:hAnsi="Times New Roman" w:eastAsia="仿宋_GB2312"/>
                <w:b w:val="0"/>
                <w:bCs w:val="0"/>
                <w:color w:val="auto"/>
                <w:kern w:val="0"/>
                <w:sz w:val="24"/>
                <w:szCs w:val="24"/>
              </w:rPr>
            </w:pPr>
          </w:p>
        </w:tc>
        <w:tc>
          <w:tcPr>
            <w:tcW w:w="612" w:type="dxa"/>
            <w:tcBorders>
              <w:top w:val="nil"/>
              <w:left w:val="nil"/>
              <w:bottom w:val="single" w:color="auto" w:sz="4" w:space="0"/>
              <w:right w:val="single" w:color="auto" w:sz="4" w:space="0"/>
            </w:tcBorders>
            <w:noWrap/>
            <w:vAlign w:val="center"/>
          </w:tcPr>
          <w:p w14:paraId="5C9865EA">
            <w:pPr>
              <w:widowControl/>
              <w:spacing w:line="280" w:lineRule="exact"/>
              <w:jc w:val="left"/>
              <w:rPr>
                <w:rFonts w:ascii="Times New Roman" w:hAnsi="Times New Roman" w:eastAsia="仿宋_GB2312"/>
                <w:b w:val="0"/>
                <w:bCs w:val="0"/>
                <w:color w:val="auto"/>
                <w:kern w:val="0"/>
                <w:sz w:val="24"/>
                <w:szCs w:val="24"/>
              </w:rPr>
            </w:pPr>
          </w:p>
        </w:tc>
        <w:tc>
          <w:tcPr>
            <w:tcW w:w="623" w:type="dxa"/>
            <w:tcBorders>
              <w:top w:val="nil"/>
              <w:left w:val="nil"/>
              <w:bottom w:val="single" w:color="auto" w:sz="4" w:space="0"/>
              <w:right w:val="single" w:color="auto" w:sz="4" w:space="0"/>
            </w:tcBorders>
            <w:noWrap/>
            <w:vAlign w:val="center"/>
          </w:tcPr>
          <w:p w14:paraId="0A0B5C66">
            <w:pPr>
              <w:widowControl/>
              <w:spacing w:line="280" w:lineRule="exact"/>
              <w:jc w:val="left"/>
              <w:rPr>
                <w:rFonts w:ascii="Times New Roman" w:hAnsi="Times New Roman" w:eastAsia="仿宋_GB2312"/>
                <w:b w:val="0"/>
                <w:bCs w:val="0"/>
                <w:color w:val="auto"/>
                <w:kern w:val="0"/>
                <w:sz w:val="24"/>
                <w:szCs w:val="24"/>
              </w:rPr>
            </w:pPr>
          </w:p>
        </w:tc>
        <w:tc>
          <w:tcPr>
            <w:tcW w:w="785" w:type="dxa"/>
            <w:tcBorders>
              <w:top w:val="nil"/>
              <w:left w:val="nil"/>
              <w:bottom w:val="single" w:color="auto" w:sz="4" w:space="0"/>
              <w:right w:val="single" w:color="auto" w:sz="4" w:space="0"/>
            </w:tcBorders>
            <w:noWrap/>
            <w:vAlign w:val="center"/>
          </w:tcPr>
          <w:p w14:paraId="4A208997">
            <w:pPr>
              <w:widowControl/>
              <w:spacing w:line="280" w:lineRule="exact"/>
              <w:jc w:val="left"/>
              <w:rPr>
                <w:rFonts w:ascii="Times New Roman" w:hAnsi="Times New Roman" w:eastAsia="仿宋_GB2312"/>
                <w:b w:val="0"/>
                <w:bCs w:val="0"/>
                <w:color w:val="auto"/>
                <w:kern w:val="0"/>
                <w:sz w:val="24"/>
                <w:szCs w:val="24"/>
              </w:rPr>
            </w:pPr>
          </w:p>
        </w:tc>
        <w:tc>
          <w:tcPr>
            <w:tcW w:w="738" w:type="dxa"/>
            <w:tcBorders>
              <w:top w:val="nil"/>
              <w:left w:val="nil"/>
              <w:bottom w:val="single" w:color="auto" w:sz="4" w:space="0"/>
              <w:right w:val="single" w:color="auto" w:sz="4" w:space="0"/>
            </w:tcBorders>
            <w:noWrap/>
            <w:vAlign w:val="center"/>
          </w:tcPr>
          <w:p w14:paraId="7CFA6DC5">
            <w:pPr>
              <w:widowControl/>
              <w:spacing w:line="280" w:lineRule="exact"/>
              <w:jc w:val="left"/>
              <w:rPr>
                <w:rFonts w:ascii="Times New Roman" w:hAnsi="Times New Roman" w:eastAsia="仿宋_GB2312"/>
                <w:b w:val="0"/>
                <w:bCs w:val="0"/>
                <w:color w:val="auto"/>
                <w:kern w:val="0"/>
                <w:sz w:val="24"/>
                <w:szCs w:val="24"/>
              </w:rPr>
            </w:pPr>
          </w:p>
        </w:tc>
      </w:tr>
      <w:tr w14:paraId="29F86AAC">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7E8523FB">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1</w:t>
            </w:r>
          </w:p>
        </w:tc>
        <w:tc>
          <w:tcPr>
            <w:tcW w:w="2225" w:type="dxa"/>
            <w:tcBorders>
              <w:top w:val="nil"/>
              <w:left w:val="nil"/>
              <w:bottom w:val="single" w:color="auto" w:sz="4" w:space="0"/>
              <w:right w:val="single" w:color="auto" w:sz="4" w:space="0"/>
            </w:tcBorders>
            <w:noWrap/>
            <w:vAlign w:val="center"/>
          </w:tcPr>
          <w:p w14:paraId="00FA48C7">
            <w:pPr>
              <w:widowControl/>
              <w:spacing w:line="280" w:lineRule="exact"/>
              <w:jc w:val="center"/>
              <w:rPr>
                <w:rFonts w:ascii="Times New Roman" w:hAnsi="Times New Roman" w:eastAsia="仿宋_GB2312"/>
                <w:b w:val="0"/>
                <w:bCs w:val="0"/>
                <w:color w:val="auto"/>
                <w:kern w:val="0"/>
                <w:sz w:val="24"/>
                <w:szCs w:val="24"/>
              </w:rPr>
            </w:pPr>
          </w:p>
        </w:tc>
        <w:tc>
          <w:tcPr>
            <w:tcW w:w="759" w:type="dxa"/>
            <w:tcBorders>
              <w:top w:val="nil"/>
              <w:left w:val="nil"/>
              <w:bottom w:val="single" w:color="auto" w:sz="4" w:space="0"/>
              <w:right w:val="single" w:color="auto" w:sz="4" w:space="0"/>
            </w:tcBorders>
            <w:noWrap/>
            <w:vAlign w:val="center"/>
          </w:tcPr>
          <w:p w14:paraId="2A068A56">
            <w:pPr>
              <w:widowControl/>
              <w:spacing w:line="280" w:lineRule="exact"/>
              <w:jc w:val="center"/>
              <w:rPr>
                <w:rFonts w:ascii="Times New Roman" w:hAnsi="Times New Roman" w:eastAsia="仿宋_GB2312"/>
                <w:b w:val="0"/>
                <w:bCs w:val="0"/>
                <w:color w:val="auto"/>
                <w:kern w:val="0"/>
                <w:sz w:val="24"/>
                <w:szCs w:val="24"/>
              </w:rPr>
            </w:pPr>
          </w:p>
        </w:tc>
        <w:tc>
          <w:tcPr>
            <w:tcW w:w="1170" w:type="dxa"/>
            <w:tcBorders>
              <w:top w:val="nil"/>
              <w:left w:val="nil"/>
              <w:bottom w:val="single" w:color="auto" w:sz="4" w:space="0"/>
              <w:right w:val="single" w:color="auto" w:sz="4" w:space="0"/>
            </w:tcBorders>
            <w:noWrap/>
            <w:vAlign w:val="center"/>
          </w:tcPr>
          <w:p w14:paraId="75055884">
            <w:pPr>
              <w:widowControl/>
              <w:spacing w:line="280" w:lineRule="exact"/>
              <w:jc w:val="left"/>
              <w:rPr>
                <w:rFonts w:ascii="Times New Roman" w:hAnsi="Times New Roman" w:eastAsia="仿宋_GB2312"/>
                <w:b w:val="0"/>
                <w:bCs w:val="0"/>
                <w:color w:val="auto"/>
                <w:kern w:val="0"/>
                <w:sz w:val="24"/>
                <w:szCs w:val="24"/>
              </w:rPr>
            </w:pPr>
          </w:p>
        </w:tc>
        <w:tc>
          <w:tcPr>
            <w:tcW w:w="784" w:type="dxa"/>
            <w:tcBorders>
              <w:top w:val="nil"/>
              <w:left w:val="nil"/>
              <w:bottom w:val="single" w:color="auto" w:sz="4" w:space="0"/>
              <w:right w:val="single" w:color="auto" w:sz="4" w:space="0"/>
            </w:tcBorders>
            <w:noWrap/>
            <w:vAlign w:val="center"/>
          </w:tcPr>
          <w:p w14:paraId="112BA7F4">
            <w:pPr>
              <w:widowControl/>
              <w:spacing w:line="280" w:lineRule="exact"/>
              <w:jc w:val="left"/>
              <w:rPr>
                <w:rFonts w:ascii="Times New Roman" w:hAnsi="Times New Roman" w:eastAsia="仿宋_GB2312"/>
                <w:b w:val="0"/>
                <w:bCs w:val="0"/>
                <w:color w:val="auto"/>
                <w:kern w:val="0"/>
                <w:sz w:val="24"/>
                <w:szCs w:val="24"/>
              </w:rPr>
            </w:pPr>
          </w:p>
        </w:tc>
        <w:tc>
          <w:tcPr>
            <w:tcW w:w="612" w:type="dxa"/>
            <w:tcBorders>
              <w:top w:val="nil"/>
              <w:left w:val="nil"/>
              <w:bottom w:val="single" w:color="auto" w:sz="4" w:space="0"/>
              <w:right w:val="single" w:color="auto" w:sz="4" w:space="0"/>
            </w:tcBorders>
            <w:noWrap/>
            <w:vAlign w:val="center"/>
          </w:tcPr>
          <w:p w14:paraId="312BA5E0">
            <w:pPr>
              <w:widowControl/>
              <w:spacing w:line="280" w:lineRule="exact"/>
              <w:jc w:val="left"/>
              <w:rPr>
                <w:rFonts w:ascii="Times New Roman" w:hAnsi="Times New Roman" w:eastAsia="仿宋_GB2312"/>
                <w:b w:val="0"/>
                <w:bCs w:val="0"/>
                <w:color w:val="auto"/>
                <w:kern w:val="0"/>
                <w:sz w:val="24"/>
                <w:szCs w:val="24"/>
              </w:rPr>
            </w:pPr>
          </w:p>
        </w:tc>
        <w:tc>
          <w:tcPr>
            <w:tcW w:w="623" w:type="dxa"/>
            <w:tcBorders>
              <w:top w:val="nil"/>
              <w:left w:val="nil"/>
              <w:bottom w:val="single" w:color="auto" w:sz="4" w:space="0"/>
              <w:right w:val="single" w:color="auto" w:sz="4" w:space="0"/>
            </w:tcBorders>
            <w:noWrap/>
            <w:vAlign w:val="center"/>
          </w:tcPr>
          <w:p w14:paraId="5B7BD728">
            <w:pPr>
              <w:widowControl/>
              <w:spacing w:line="280" w:lineRule="exact"/>
              <w:jc w:val="left"/>
              <w:rPr>
                <w:rFonts w:ascii="Times New Roman" w:hAnsi="Times New Roman" w:eastAsia="仿宋_GB2312"/>
                <w:b w:val="0"/>
                <w:bCs w:val="0"/>
                <w:color w:val="auto"/>
                <w:kern w:val="0"/>
                <w:sz w:val="24"/>
                <w:szCs w:val="24"/>
              </w:rPr>
            </w:pPr>
          </w:p>
        </w:tc>
        <w:tc>
          <w:tcPr>
            <w:tcW w:w="785" w:type="dxa"/>
            <w:tcBorders>
              <w:top w:val="nil"/>
              <w:left w:val="nil"/>
              <w:bottom w:val="single" w:color="auto" w:sz="4" w:space="0"/>
              <w:right w:val="single" w:color="auto" w:sz="4" w:space="0"/>
            </w:tcBorders>
            <w:noWrap/>
            <w:vAlign w:val="center"/>
          </w:tcPr>
          <w:p w14:paraId="0D396D51">
            <w:pPr>
              <w:widowControl/>
              <w:spacing w:line="280" w:lineRule="exact"/>
              <w:jc w:val="left"/>
              <w:rPr>
                <w:rFonts w:ascii="Times New Roman" w:hAnsi="Times New Roman" w:eastAsia="仿宋_GB2312"/>
                <w:b w:val="0"/>
                <w:bCs w:val="0"/>
                <w:color w:val="auto"/>
                <w:kern w:val="0"/>
                <w:sz w:val="24"/>
                <w:szCs w:val="24"/>
              </w:rPr>
            </w:pPr>
          </w:p>
        </w:tc>
        <w:tc>
          <w:tcPr>
            <w:tcW w:w="738" w:type="dxa"/>
            <w:tcBorders>
              <w:top w:val="nil"/>
              <w:left w:val="nil"/>
              <w:bottom w:val="single" w:color="auto" w:sz="4" w:space="0"/>
              <w:right w:val="single" w:color="auto" w:sz="4" w:space="0"/>
            </w:tcBorders>
            <w:noWrap/>
            <w:vAlign w:val="center"/>
          </w:tcPr>
          <w:p w14:paraId="361D9DB7">
            <w:pPr>
              <w:widowControl/>
              <w:spacing w:line="280" w:lineRule="exact"/>
              <w:jc w:val="left"/>
              <w:rPr>
                <w:rFonts w:ascii="Times New Roman" w:hAnsi="Times New Roman" w:eastAsia="仿宋_GB2312"/>
                <w:b w:val="0"/>
                <w:bCs w:val="0"/>
                <w:color w:val="auto"/>
                <w:kern w:val="0"/>
                <w:sz w:val="24"/>
                <w:szCs w:val="24"/>
              </w:rPr>
            </w:pPr>
          </w:p>
        </w:tc>
      </w:tr>
      <w:tr w14:paraId="057611A8">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0C80BEE0">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w:t>
            </w:r>
          </w:p>
        </w:tc>
        <w:tc>
          <w:tcPr>
            <w:tcW w:w="2225" w:type="dxa"/>
            <w:tcBorders>
              <w:top w:val="nil"/>
              <w:left w:val="nil"/>
              <w:bottom w:val="single" w:color="auto" w:sz="4" w:space="0"/>
              <w:right w:val="single" w:color="auto" w:sz="4" w:space="0"/>
            </w:tcBorders>
            <w:noWrap/>
            <w:vAlign w:val="center"/>
          </w:tcPr>
          <w:p w14:paraId="1FB85D8F">
            <w:pPr>
              <w:widowControl/>
              <w:spacing w:line="280" w:lineRule="exact"/>
              <w:jc w:val="center"/>
              <w:rPr>
                <w:rFonts w:ascii="Times New Roman" w:hAnsi="Times New Roman" w:eastAsia="仿宋_GB2312"/>
                <w:b w:val="0"/>
                <w:bCs w:val="0"/>
                <w:color w:val="auto"/>
                <w:kern w:val="0"/>
                <w:sz w:val="24"/>
                <w:szCs w:val="24"/>
              </w:rPr>
            </w:pPr>
          </w:p>
        </w:tc>
        <w:tc>
          <w:tcPr>
            <w:tcW w:w="759" w:type="dxa"/>
            <w:tcBorders>
              <w:top w:val="nil"/>
              <w:left w:val="nil"/>
              <w:bottom w:val="single" w:color="auto" w:sz="4" w:space="0"/>
              <w:right w:val="single" w:color="auto" w:sz="4" w:space="0"/>
            </w:tcBorders>
            <w:noWrap/>
            <w:vAlign w:val="center"/>
          </w:tcPr>
          <w:p w14:paraId="1F7090A7">
            <w:pPr>
              <w:widowControl/>
              <w:spacing w:line="280" w:lineRule="exact"/>
              <w:jc w:val="center"/>
              <w:rPr>
                <w:rFonts w:ascii="Times New Roman" w:hAnsi="Times New Roman" w:eastAsia="仿宋_GB2312"/>
                <w:b w:val="0"/>
                <w:bCs w:val="0"/>
                <w:color w:val="auto"/>
                <w:kern w:val="0"/>
                <w:sz w:val="24"/>
                <w:szCs w:val="24"/>
              </w:rPr>
            </w:pPr>
          </w:p>
        </w:tc>
        <w:tc>
          <w:tcPr>
            <w:tcW w:w="1170" w:type="dxa"/>
            <w:tcBorders>
              <w:top w:val="nil"/>
              <w:left w:val="nil"/>
              <w:bottom w:val="single" w:color="auto" w:sz="4" w:space="0"/>
              <w:right w:val="single" w:color="auto" w:sz="4" w:space="0"/>
            </w:tcBorders>
            <w:noWrap/>
            <w:vAlign w:val="center"/>
          </w:tcPr>
          <w:p w14:paraId="06A3A988">
            <w:pPr>
              <w:widowControl/>
              <w:spacing w:line="280" w:lineRule="exact"/>
              <w:jc w:val="left"/>
              <w:rPr>
                <w:rFonts w:ascii="Times New Roman" w:hAnsi="Times New Roman" w:eastAsia="仿宋_GB2312"/>
                <w:b w:val="0"/>
                <w:bCs w:val="0"/>
                <w:color w:val="auto"/>
                <w:kern w:val="0"/>
                <w:sz w:val="24"/>
                <w:szCs w:val="24"/>
              </w:rPr>
            </w:pPr>
          </w:p>
        </w:tc>
        <w:tc>
          <w:tcPr>
            <w:tcW w:w="784" w:type="dxa"/>
            <w:tcBorders>
              <w:top w:val="nil"/>
              <w:left w:val="nil"/>
              <w:bottom w:val="single" w:color="auto" w:sz="4" w:space="0"/>
              <w:right w:val="single" w:color="auto" w:sz="4" w:space="0"/>
            </w:tcBorders>
            <w:noWrap/>
            <w:vAlign w:val="center"/>
          </w:tcPr>
          <w:p w14:paraId="5FA6490B">
            <w:pPr>
              <w:widowControl/>
              <w:spacing w:line="280" w:lineRule="exact"/>
              <w:jc w:val="left"/>
              <w:rPr>
                <w:rFonts w:ascii="Times New Roman" w:hAnsi="Times New Roman" w:eastAsia="仿宋_GB2312"/>
                <w:b w:val="0"/>
                <w:bCs w:val="0"/>
                <w:color w:val="auto"/>
                <w:kern w:val="0"/>
                <w:sz w:val="24"/>
                <w:szCs w:val="24"/>
              </w:rPr>
            </w:pPr>
          </w:p>
        </w:tc>
        <w:tc>
          <w:tcPr>
            <w:tcW w:w="612" w:type="dxa"/>
            <w:tcBorders>
              <w:top w:val="nil"/>
              <w:left w:val="nil"/>
              <w:bottom w:val="single" w:color="auto" w:sz="4" w:space="0"/>
              <w:right w:val="single" w:color="auto" w:sz="4" w:space="0"/>
            </w:tcBorders>
            <w:noWrap/>
            <w:vAlign w:val="center"/>
          </w:tcPr>
          <w:p w14:paraId="1FF2865D">
            <w:pPr>
              <w:widowControl/>
              <w:spacing w:line="280" w:lineRule="exact"/>
              <w:jc w:val="left"/>
              <w:rPr>
                <w:rFonts w:ascii="Times New Roman" w:hAnsi="Times New Roman" w:eastAsia="仿宋_GB2312"/>
                <w:b w:val="0"/>
                <w:bCs w:val="0"/>
                <w:color w:val="auto"/>
                <w:kern w:val="0"/>
                <w:sz w:val="24"/>
                <w:szCs w:val="24"/>
              </w:rPr>
            </w:pPr>
          </w:p>
        </w:tc>
        <w:tc>
          <w:tcPr>
            <w:tcW w:w="623" w:type="dxa"/>
            <w:tcBorders>
              <w:top w:val="nil"/>
              <w:left w:val="nil"/>
              <w:bottom w:val="single" w:color="auto" w:sz="4" w:space="0"/>
              <w:right w:val="single" w:color="auto" w:sz="4" w:space="0"/>
            </w:tcBorders>
            <w:noWrap/>
            <w:vAlign w:val="center"/>
          </w:tcPr>
          <w:p w14:paraId="2D8C0570">
            <w:pPr>
              <w:widowControl/>
              <w:spacing w:line="280" w:lineRule="exact"/>
              <w:jc w:val="left"/>
              <w:rPr>
                <w:rFonts w:ascii="Times New Roman" w:hAnsi="Times New Roman" w:eastAsia="仿宋_GB2312"/>
                <w:b w:val="0"/>
                <w:bCs w:val="0"/>
                <w:color w:val="auto"/>
                <w:kern w:val="0"/>
                <w:sz w:val="24"/>
                <w:szCs w:val="24"/>
              </w:rPr>
            </w:pPr>
          </w:p>
        </w:tc>
        <w:tc>
          <w:tcPr>
            <w:tcW w:w="785" w:type="dxa"/>
            <w:tcBorders>
              <w:top w:val="nil"/>
              <w:left w:val="nil"/>
              <w:bottom w:val="single" w:color="auto" w:sz="4" w:space="0"/>
              <w:right w:val="single" w:color="auto" w:sz="4" w:space="0"/>
            </w:tcBorders>
            <w:noWrap/>
            <w:vAlign w:val="center"/>
          </w:tcPr>
          <w:p w14:paraId="1E4346AC">
            <w:pPr>
              <w:widowControl/>
              <w:spacing w:line="280" w:lineRule="exact"/>
              <w:jc w:val="left"/>
              <w:rPr>
                <w:rFonts w:ascii="Times New Roman" w:hAnsi="Times New Roman" w:eastAsia="仿宋_GB2312"/>
                <w:b w:val="0"/>
                <w:bCs w:val="0"/>
                <w:color w:val="auto"/>
                <w:kern w:val="0"/>
                <w:sz w:val="24"/>
                <w:szCs w:val="24"/>
              </w:rPr>
            </w:pPr>
          </w:p>
        </w:tc>
        <w:tc>
          <w:tcPr>
            <w:tcW w:w="738" w:type="dxa"/>
            <w:tcBorders>
              <w:top w:val="nil"/>
              <w:left w:val="nil"/>
              <w:bottom w:val="single" w:color="auto" w:sz="4" w:space="0"/>
              <w:right w:val="single" w:color="auto" w:sz="4" w:space="0"/>
            </w:tcBorders>
            <w:noWrap/>
            <w:vAlign w:val="center"/>
          </w:tcPr>
          <w:p w14:paraId="1AEBE9BF">
            <w:pPr>
              <w:widowControl/>
              <w:spacing w:line="280" w:lineRule="exact"/>
              <w:jc w:val="left"/>
              <w:rPr>
                <w:rFonts w:ascii="Times New Roman" w:hAnsi="Times New Roman" w:eastAsia="仿宋_GB2312"/>
                <w:b w:val="0"/>
                <w:bCs w:val="0"/>
                <w:color w:val="auto"/>
                <w:kern w:val="0"/>
                <w:sz w:val="24"/>
                <w:szCs w:val="24"/>
              </w:rPr>
            </w:pPr>
          </w:p>
        </w:tc>
      </w:tr>
      <w:tr w14:paraId="15107FDC">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47EE14DC">
            <w:pPr>
              <w:widowControl/>
              <w:spacing w:line="280" w:lineRule="exact"/>
              <w:jc w:val="center"/>
              <w:rPr>
                <w:rFonts w:ascii="Times New Roman" w:hAnsi="Times New Roman" w:eastAsia="仿宋_GB2312"/>
                <w:b w:val="0"/>
                <w:bCs w:val="0"/>
                <w:color w:val="auto"/>
                <w:kern w:val="0"/>
                <w:sz w:val="24"/>
                <w:szCs w:val="24"/>
              </w:rPr>
            </w:pPr>
          </w:p>
        </w:tc>
        <w:tc>
          <w:tcPr>
            <w:tcW w:w="2225" w:type="dxa"/>
            <w:tcBorders>
              <w:top w:val="nil"/>
              <w:left w:val="nil"/>
              <w:bottom w:val="single" w:color="auto" w:sz="4" w:space="0"/>
              <w:right w:val="single" w:color="auto" w:sz="4" w:space="0"/>
            </w:tcBorders>
            <w:noWrap/>
            <w:vAlign w:val="center"/>
          </w:tcPr>
          <w:p w14:paraId="2E98D534">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小  计</w:t>
            </w:r>
          </w:p>
        </w:tc>
        <w:tc>
          <w:tcPr>
            <w:tcW w:w="759" w:type="dxa"/>
            <w:tcBorders>
              <w:top w:val="nil"/>
              <w:left w:val="nil"/>
              <w:bottom w:val="single" w:color="auto" w:sz="4" w:space="0"/>
              <w:right w:val="single" w:color="auto" w:sz="4" w:space="0"/>
            </w:tcBorders>
            <w:noWrap/>
            <w:vAlign w:val="center"/>
          </w:tcPr>
          <w:p w14:paraId="7890B544">
            <w:pPr>
              <w:widowControl/>
              <w:spacing w:line="280" w:lineRule="exact"/>
              <w:jc w:val="center"/>
              <w:rPr>
                <w:rFonts w:ascii="Times New Roman" w:hAnsi="Times New Roman" w:eastAsia="仿宋_GB2312"/>
                <w:b w:val="0"/>
                <w:bCs w:val="0"/>
                <w:color w:val="auto"/>
                <w:kern w:val="0"/>
                <w:sz w:val="24"/>
                <w:szCs w:val="24"/>
              </w:rPr>
            </w:pPr>
          </w:p>
        </w:tc>
        <w:tc>
          <w:tcPr>
            <w:tcW w:w="1170" w:type="dxa"/>
            <w:tcBorders>
              <w:top w:val="nil"/>
              <w:left w:val="nil"/>
              <w:bottom w:val="single" w:color="auto" w:sz="4" w:space="0"/>
              <w:right w:val="single" w:color="auto" w:sz="4" w:space="0"/>
            </w:tcBorders>
            <w:noWrap/>
            <w:vAlign w:val="center"/>
          </w:tcPr>
          <w:p w14:paraId="792FC0D8">
            <w:pPr>
              <w:widowControl/>
              <w:spacing w:line="280" w:lineRule="exact"/>
              <w:jc w:val="left"/>
              <w:rPr>
                <w:rFonts w:ascii="Times New Roman" w:hAnsi="Times New Roman" w:eastAsia="仿宋_GB2312"/>
                <w:b w:val="0"/>
                <w:bCs w:val="0"/>
                <w:color w:val="auto"/>
                <w:kern w:val="0"/>
                <w:sz w:val="24"/>
                <w:szCs w:val="24"/>
              </w:rPr>
            </w:pPr>
          </w:p>
        </w:tc>
        <w:tc>
          <w:tcPr>
            <w:tcW w:w="784" w:type="dxa"/>
            <w:tcBorders>
              <w:top w:val="nil"/>
              <w:left w:val="nil"/>
              <w:bottom w:val="single" w:color="auto" w:sz="4" w:space="0"/>
              <w:right w:val="single" w:color="auto" w:sz="4" w:space="0"/>
            </w:tcBorders>
            <w:noWrap/>
            <w:vAlign w:val="center"/>
          </w:tcPr>
          <w:p w14:paraId="19586D4F">
            <w:pPr>
              <w:widowControl/>
              <w:spacing w:line="280" w:lineRule="exact"/>
              <w:jc w:val="left"/>
              <w:rPr>
                <w:rFonts w:ascii="Times New Roman" w:hAnsi="Times New Roman" w:eastAsia="仿宋_GB2312"/>
                <w:b w:val="0"/>
                <w:bCs w:val="0"/>
                <w:color w:val="auto"/>
                <w:kern w:val="0"/>
                <w:sz w:val="24"/>
                <w:szCs w:val="24"/>
              </w:rPr>
            </w:pPr>
          </w:p>
        </w:tc>
        <w:tc>
          <w:tcPr>
            <w:tcW w:w="612" w:type="dxa"/>
            <w:tcBorders>
              <w:top w:val="nil"/>
              <w:left w:val="nil"/>
              <w:bottom w:val="single" w:color="auto" w:sz="4" w:space="0"/>
              <w:right w:val="single" w:color="auto" w:sz="4" w:space="0"/>
            </w:tcBorders>
            <w:noWrap/>
            <w:vAlign w:val="center"/>
          </w:tcPr>
          <w:p w14:paraId="084EB421">
            <w:pPr>
              <w:widowControl/>
              <w:spacing w:line="280" w:lineRule="exact"/>
              <w:jc w:val="left"/>
              <w:rPr>
                <w:rFonts w:ascii="Times New Roman" w:hAnsi="Times New Roman" w:eastAsia="仿宋_GB2312"/>
                <w:b w:val="0"/>
                <w:bCs w:val="0"/>
                <w:color w:val="auto"/>
                <w:kern w:val="0"/>
                <w:sz w:val="24"/>
                <w:szCs w:val="24"/>
              </w:rPr>
            </w:pPr>
          </w:p>
        </w:tc>
        <w:tc>
          <w:tcPr>
            <w:tcW w:w="623" w:type="dxa"/>
            <w:tcBorders>
              <w:top w:val="nil"/>
              <w:left w:val="nil"/>
              <w:bottom w:val="single" w:color="auto" w:sz="4" w:space="0"/>
              <w:right w:val="single" w:color="auto" w:sz="4" w:space="0"/>
            </w:tcBorders>
            <w:noWrap/>
            <w:vAlign w:val="center"/>
          </w:tcPr>
          <w:p w14:paraId="01A91145">
            <w:pPr>
              <w:widowControl/>
              <w:spacing w:line="280" w:lineRule="exact"/>
              <w:jc w:val="left"/>
              <w:rPr>
                <w:rFonts w:ascii="Times New Roman" w:hAnsi="Times New Roman" w:eastAsia="仿宋_GB2312"/>
                <w:b w:val="0"/>
                <w:bCs w:val="0"/>
                <w:color w:val="auto"/>
                <w:kern w:val="0"/>
                <w:sz w:val="24"/>
                <w:szCs w:val="24"/>
              </w:rPr>
            </w:pPr>
          </w:p>
        </w:tc>
        <w:tc>
          <w:tcPr>
            <w:tcW w:w="785" w:type="dxa"/>
            <w:tcBorders>
              <w:top w:val="nil"/>
              <w:left w:val="nil"/>
              <w:bottom w:val="single" w:color="auto" w:sz="4" w:space="0"/>
              <w:right w:val="single" w:color="auto" w:sz="4" w:space="0"/>
            </w:tcBorders>
            <w:noWrap/>
            <w:vAlign w:val="center"/>
          </w:tcPr>
          <w:p w14:paraId="2BF77F18">
            <w:pPr>
              <w:widowControl/>
              <w:spacing w:line="280" w:lineRule="exact"/>
              <w:jc w:val="left"/>
              <w:rPr>
                <w:rFonts w:ascii="Times New Roman" w:hAnsi="Times New Roman" w:eastAsia="仿宋_GB2312"/>
                <w:b w:val="0"/>
                <w:bCs w:val="0"/>
                <w:color w:val="auto"/>
                <w:kern w:val="0"/>
                <w:sz w:val="24"/>
                <w:szCs w:val="24"/>
              </w:rPr>
            </w:pPr>
          </w:p>
        </w:tc>
        <w:tc>
          <w:tcPr>
            <w:tcW w:w="738" w:type="dxa"/>
            <w:tcBorders>
              <w:top w:val="nil"/>
              <w:left w:val="nil"/>
              <w:bottom w:val="single" w:color="auto" w:sz="4" w:space="0"/>
              <w:right w:val="single" w:color="auto" w:sz="4" w:space="0"/>
            </w:tcBorders>
            <w:noWrap/>
            <w:vAlign w:val="center"/>
          </w:tcPr>
          <w:p w14:paraId="21A685BC">
            <w:pPr>
              <w:widowControl/>
              <w:spacing w:line="280" w:lineRule="exact"/>
              <w:jc w:val="left"/>
              <w:rPr>
                <w:rFonts w:ascii="Times New Roman" w:hAnsi="Times New Roman" w:eastAsia="仿宋_GB2312"/>
                <w:b w:val="0"/>
                <w:bCs w:val="0"/>
                <w:color w:val="auto"/>
                <w:kern w:val="0"/>
                <w:sz w:val="24"/>
                <w:szCs w:val="24"/>
              </w:rPr>
            </w:pPr>
          </w:p>
        </w:tc>
      </w:tr>
      <w:tr w14:paraId="0B9DCD45">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7D0189F9">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三</w:t>
            </w:r>
          </w:p>
        </w:tc>
        <w:tc>
          <w:tcPr>
            <w:tcW w:w="2225" w:type="dxa"/>
            <w:tcBorders>
              <w:top w:val="nil"/>
              <w:left w:val="nil"/>
              <w:bottom w:val="single" w:color="auto" w:sz="4" w:space="0"/>
              <w:right w:val="single" w:color="auto" w:sz="4" w:space="0"/>
            </w:tcBorders>
            <w:noWrap/>
            <w:vAlign w:val="center"/>
          </w:tcPr>
          <w:p w14:paraId="0F9451AF">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其他</w:t>
            </w:r>
          </w:p>
        </w:tc>
        <w:tc>
          <w:tcPr>
            <w:tcW w:w="759" w:type="dxa"/>
            <w:tcBorders>
              <w:top w:val="nil"/>
              <w:left w:val="nil"/>
              <w:bottom w:val="single" w:color="auto" w:sz="4" w:space="0"/>
              <w:right w:val="single" w:color="auto" w:sz="4" w:space="0"/>
            </w:tcBorders>
            <w:noWrap/>
            <w:vAlign w:val="center"/>
          </w:tcPr>
          <w:p w14:paraId="5058275B">
            <w:pPr>
              <w:widowControl/>
              <w:spacing w:line="280" w:lineRule="exact"/>
              <w:jc w:val="center"/>
              <w:rPr>
                <w:rFonts w:ascii="Times New Roman" w:hAnsi="Times New Roman" w:eastAsia="仿宋_GB2312"/>
                <w:b w:val="0"/>
                <w:bCs w:val="0"/>
                <w:color w:val="auto"/>
                <w:kern w:val="0"/>
                <w:sz w:val="24"/>
                <w:szCs w:val="24"/>
              </w:rPr>
            </w:pPr>
          </w:p>
        </w:tc>
        <w:tc>
          <w:tcPr>
            <w:tcW w:w="1170" w:type="dxa"/>
            <w:tcBorders>
              <w:top w:val="nil"/>
              <w:left w:val="nil"/>
              <w:bottom w:val="single" w:color="auto" w:sz="4" w:space="0"/>
              <w:right w:val="single" w:color="auto" w:sz="4" w:space="0"/>
            </w:tcBorders>
            <w:noWrap/>
            <w:vAlign w:val="center"/>
          </w:tcPr>
          <w:p w14:paraId="1B1E7C82">
            <w:pPr>
              <w:widowControl/>
              <w:spacing w:line="280" w:lineRule="exact"/>
              <w:jc w:val="left"/>
              <w:rPr>
                <w:rFonts w:ascii="Times New Roman" w:hAnsi="Times New Roman" w:eastAsia="仿宋_GB2312"/>
                <w:b w:val="0"/>
                <w:bCs w:val="0"/>
                <w:color w:val="auto"/>
                <w:kern w:val="0"/>
                <w:sz w:val="24"/>
                <w:szCs w:val="24"/>
              </w:rPr>
            </w:pPr>
          </w:p>
        </w:tc>
        <w:tc>
          <w:tcPr>
            <w:tcW w:w="784" w:type="dxa"/>
            <w:tcBorders>
              <w:top w:val="nil"/>
              <w:left w:val="nil"/>
              <w:bottom w:val="single" w:color="auto" w:sz="4" w:space="0"/>
              <w:right w:val="single" w:color="auto" w:sz="4" w:space="0"/>
            </w:tcBorders>
            <w:noWrap/>
            <w:vAlign w:val="center"/>
          </w:tcPr>
          <w:p w14:paraId="27805427">
            <w:pPr>
              <w:widowControl/>
              <w:spacing w:line="280" w:lineRule="exact"/>
              <w:jc w:val="left"/>
              <w:rPr>
                <w:rFonts w:ascii="Times New Roman" w:hAnsi="Times New Roman" w:eastAsia="仿宋_GB2312"/>
                <w:b w:val="0"/>
                <w:bCs w:val="0"/>
                <w:color w:val="auto"/>
                <w:kern w:val="0"/>
                <w:sz w:val="24"/>
                <w:szCs w:val="24"/>
              </w:rPr>
            </w:pPr>
          </w:p>
        </w:tc>
        <w:tc>
          <w:tcPr>
            <w:tcW w:w="612" w:type="dxa"/>
            <w:tcBorders>
              <w:top w:val="nil"/>
              <w:left w:val="nil"/>
              <w:bottom w:val="single" w:color="auto" w:sz="4" w:space="0"/>
              <w:right w:val="single" w:color="auto" w:sz="4" w:space="0"/>
            </w:tcBorders>
            <w:noWrap/>
            <w:vAlign w:val="center"/>
          </w:tcPr>
          <w:p w14:paraId="45B009AA">
            <w:pPr>
              <w:widowControl/>
              <w:spacing w:line="280" w:lineRule="exact"/>
              <w:jc w:val="left"/>
              <w:rPr>
                <w:rFonts w:ascii="Times New Roman" w:hAnsi="Times New Roman" w:eastAsia="仿宋_GB2312"/>
                <w:b w:val="0"/>
                <w:bCs w:val="0"/>
                <w:color w:val="auto"/>
                <w:kern w:val="0"/>
                <w:sz w:val="24"/>
                <w:szCs w:val="24"/>
              </w:rPr>
            </w:pPr>
          </w:p>
        </w:tc>
        <w:tc>
          <w:tcPr>
            <w:tcW w:w="623" w:type="dxa"/>
            <w:tcBorders>
              <w:top w:val="nil"/>
              <w:left w:val="nil"/>
              <w:bottom w:val="single" w:color="auto" w:sz="4" w:space="0"/>
              <w:right w:val="single" w:color="auto" w:sz="4" w:space="0"/>
            </w:tcBorders>
            <w:noWrap/>
            <w:vAlign w:val="center"/>
          </w:tcPr>
          <w:p w14:paraId="3D30B37A">
            <w:pPr>
              <w:widowControl/>
              <w:spacing w:line="280" w:lineRule="exact"/>
              <w:jc w:val="left"/>
              <w:rPr>
                <w:rFonts w:ascii="Times New Roman" w:hAnsi="Times New Roman" w:eastAsia="仿宋_GB2312"/>
                <w:b w:val="0"/>
                <w:bCs w:val="0"/>
                <w:color w:val="auto"/>
                <w:kern w:val="0"/>
                <w:sz w:val="24"/>
                <w:szCs w:val="24"/>
              </w:rPr>
            </w:pPr>
          </w:p>
        </w:tc>
        <w:tc>
          <w:tcPr>
            <w:tcW w:w="785" w:type="dxa"/>
            <w:tcBorders>
              <w:top w:val="nil"/>
              <w:left w:val="nil"/>
              <w:bottom w:val="single" w:color="auto" w:sz="4" w:space="0"/>
              <w:right w:val="single" w:color="auto" w:sz="4" w:space="0"/>
            </w:tcBorders>
            <w:noWrap/>
            <w:vAlign w:val="center"/>
          </w:tcPr>
          <w:p w14:paraId="415AF8E1">
            <w:pPr>
              <w:widowControl/>
              <w:spacing w:line="280" w:lineRule="exact"/>
              <w:jc w:val="left"/>
              <w:rPr>
                <w:rFonts w:ascii="Times New Roman" w:hAnsi="Times New Roman" w:eastAsia="仿宋_GB2312"/>
                <w:b w:val="0"/>
                <w:bCs w:val="0"/>
                <w:color w:val="auto"/>
                <w:kern w:val="0"/>
                <w:sz w:val="24"/>
                <w:szCs w:val="24"/>
              </w:rPr>
            </w:pPr>
          </w:p>
        </w:tc>
        <w:tc>
          <w:tcPr>
            <w:tcW w:w="738" w:type="dxa"/>
            <w:tcBorders>
              <w:top w:val="nil"/>
              <w:left w:val="nil"/>
              <w:bottom w:val="single" w:color="auto" w:sz="4" w:space="0"/>
              <w:right w:val="single" w:color="auto" w:sz="4" w:space="0"/>
            </w:tcBorders>
            <w:noWrap/>
            <w:vAlign w:val="center"/>
          </w:tcPr>
          <w:p w14:paraId="3B71CB3C">
            <w:pPr>
              <w:widowControl/>
              <w:spacing w:line="280" w:lineRule="exact"/>
              <w:jc w:val="left"/>
              <w:rPr>
                <w:rFonts w:ascii="Times New Roman" w:hAnsi="Times New Roman" w:eastAsia="仿宋_GB2312"/>
                <w:b w:val="0"/>
                <w:bCs w:val="0"/>
                <w:color w:val="auto"/>
                <w:kern w:val="0"/>
                <w:sz w:val="24"/>
                <w:szCs w:val="24"/>
              </w:rPr>
            </w:pPr>
          </w:p>
        </w:tc>
      </w:tr>
      <w:tr w14:paraId="1CD69898">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76E1A618">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（一）</w:t>
            </w:r>
          </w:p>
        </w:tc>
        <w:tc>
          <w:tcPr>
            <w:tcW w:w="2225" w:type="dxa"/>
            <w:tcBorders>
              <w:top w:val="nil"/>
              <w:left w:val="nil"/>
              <w:bottom w:val="single" w:color="auto" w:sz="4" w:space="0"/>
              <w:right w:val="single" w:color="auto" w:sz="4" w:space="0"/>
            </w:tcBorders>
            <w:noWrap/>
            <w:vAlign w:val="center"/>
          </w:tcPr>
          <w:p w14:paraId="2665018B">
            <w:pPr>
              <w:widowControl/>
              <w:spacing w:line="280" w:lineRule="exact"/>
              <w:jc w:val="left"/>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数据购置</w:t>
            </w:r>
          </w:p>
        </w:tc>
        <w:tc>
          <w:tcPr>
            <w:tcW w:w="759" w:type="dxa"/>
            <w:tcBorders>
              <w:top w:val="nil"/>
              <w:left w:val="nil"/>
              <w:bottom w:val="single" w:color="auto" w:sz="4" w:space="0"/>
              <w:right w:val="single" w:color="auto" w:sz="4" w:space="0"/>
            </w:tcBorders>
            <w:noWrap/>
            <w:vAlign w:val="center"/>
          </w:tcPr>
          <w:p w14:paraId="1BE95753">
            <w:pPr>
              <w:widowControl/>
              <w:spacing w:line="280" w:lineRule="exact"/>
              <w:jc w:val="center"/>
              <w:rPr>
                <w:rFonts w:ascii="Times New Roman" w:hAnsi="Times New Roman" w:eastAsia="仿宋_GB2312"/>
                <w:b w:val="0"/>
                <w:bCs w:val="0"/>
                <w:color w:val="auto"/>
                <w:kern w:val="0"/>
                <w:sz w:val="24"/>
                <w:szCs w:val="24"/>
              </w:rPr>
            </w:pPr>
          </w:p>
        </w:tc>
        <w:tc>
          <w:tcPr>
            <w:tcW w:w="1170" w:type="dxa"/>
            <w:tcBorders>
              <w:top w:val="nil"/>
              <w:left w:val="nil"/>
              <w:bottom w:val="single" w:color="auto" w:sz="4" w:space="0"/>
              <w:right w:val="single" w:color="auto" w:sz="4" w:space="0"/>
            </w:tcBorders>
            <w:noWrap/>
            <w:vAlign w:val="center"/>
          </w:tcPr>
          <w:p w14:paraId="3ED30B59">
            <w:pPr>
              <w:widowControl/>
              <w:spacing w:line="280" w:lineRule="exact"/>
              <w:jc w:val="left"/>
              <w:rPr>
                <w:rFonts w:ascii="Times New Roman" w:hAnsi="Times New Roman" w:eastAsia="仿宋_GB2312"/>
                <w:b w:val="0"/>
                <w:bCs w:val="0"/>
                <w:color w:val="auto"/>
                <w:kern w:val="0"/>
                <w:sz w:val="24"/>
                <w:szCs w:val="24"/>
              </w:rPr>
            </w:pPr>
          </w:p>
        </w:tc>
        <w:tc>
          <w:tcPr>
            <w:tcW w:w="784" w:type="dxa"/>
            <w:tcBorders>
              <w:top w:val="nil"/>
              <w:left w:val="nil"/>
              <w:bottom w:val="single" w:color="auto" w:sz="4" w:space="0"/>
              <w:right w:val="single" w:color="auto" w:sz="4" w:space="0"/>
            </w:tcBorders>
            <w:noWrap/>
            <w:vAlign w:val="center"/>
          </w:tcPr>
          <w:p w14:paraId="7E189372">
            <w:pPr>
              <w:widowControl/>
              <w:spacing w:line="280" w:lineRule="exact"/>
              <w:jc w:val="left"/>
              <w:rPr>
                <w:rFonts w:ascii="Times New Roman" w:hAnsi="Times New Roman" w:eastAsia="仿宋_GB2312"/>
                <w:b w:val="0"/>
                <w:bCs w:val="0"/>
                <w:color w:val="auto"/>
                <w:kern w:val="0"/>
                <w:sz w:val="24"/>
                <w:szCs w:val="24"/>
              </w:rPr>
            </w:pPr>
          </w:p>
        </w:tc>
        <w:tc>
          <w:tcPr>
            <w:tcW w:w="612" w:type="dxa"/>
            <w:tcBorders>
              <w:top w:val="nil"/>
              <w:left w:val="nil"/>
              <w:bottom w:val="single" w:color="auto" w:sz="4" w:space="0"/>
              <w:right w:val="single" w:color="auto" w:sz="4" w:space="0"/>
            </w:tcBorders>
            <w:noWrap/>
            <w:vAlign w:val="center"/>
          </w:tcPr>
          <w:p w14:paraId="64EA858F">
            <w:pPr>
              <w:widowControl/>
              <w:spacing w:line="280" w:lineRule="exact"/>
              <w:jc w:val="left"/>
              <w:rPr>
                <w:rFonts w:ascii="Times New Roman" w:hAnsi="Times New Roman" w:eastAsia="仿宋_GB2312"/>
                <w:b w:val="0"/>
                <w:bCs w:val="0"/>
                <w:color w:val="auto"/>
                <w:kern w:val="0"/>
                <w:sz w:val="24"/>
                <w:szCs w:val="24"/>
              </w:rPr>
            </w:pPr>
          </w:p>
        </w:tc>
        <w:tc>
          <w:tcPr>
            <w:tcW w:w="623" w:type="dxa"/>
            <w:tcBorders>
              <w:top w:val="nil"/>
              <w:left w:val="nil"/>
              <w:bottom w:val="single" w:color="auto" w:sz="4" w:space="0"/>
              <w:right w:val="single" w:color="auto" w:sz="4" w:space="0"/>
            </w:tcBorders>
            <w:noWrap/>
            <w:vAlign w:val="center"/>
          </w:tcPr>
          <w:p w14:paraId="471D0C91">
            <w:pPr>
              <w:widowControl/>
              <w:spacing w:line="280" w:lineRule="exact"/>
              <w:jc w:val="left"/>
              <w:rPr>
                <w:rFonts w:ascii="Times New Roman" w:hAnsi="Times New Roman" w:eastAsia="仿宋_GB2312"/>
                <w:b w:val="0"/>
                <w:bCs w:val="0"/>
                <w:color w:val="auto"/>
                <w:kern w:val="0"/>
                <w:sz w:val="24"/>
                <w:szCs w:val="24"/>
              </w:rPr>
            </w:pPr>
          </w:p>
        </w:tc>
        <w:tc>
          <w:tcPr>
            <w:tcW w:w="785" w:type="dxa"/>
            <w:tcBorders>
              <w:top w:val="nil"/>
              <w:left w:val="nil"/>
              <w:bottom w:val="single" w:color="auto" w:sz="4" w:space="0"/>
              <w:right w:val="single" w:color="auto" w:sz="4" w:space="0"/>
            </w:tcBorders>
            <w:noWrap/>
            <w:vAlign w:val="center"/>
          </w:tcPr>
          <w:p w14:paraId="7C3966F9">
            <w:pPr>
              <w:widowControl/>
              <w:spacing w:line="280" w:lineRule="exact"/>
              <w:jc w:val="left"/>
              <w:rPr>
                <w:rFonts w:ascii="Times New Roman" w:hAnsi="Times New Roman" w:eastAsia="仿宋_GB2312"/>
                <w:b w:val="0"/>
                <w:bCs w:val="0"/>
                <w:color w:val="auto"/>
                <w:kern w:val="0"/>
                <w:sz w:val="24"/>
                <w:szCs w:val="24"/>
              </w:rPr>
            </w:pPr>
          </w:p>
        </w:tc>
        <w:tc>
          <w:tcPr>
            <w:tcW w:w="738" w:type="dxa"/>
            <w:tcBorders>
              <w:top w:val="nil"/>
              <w:left w:val="nil"/>
              <w:bottom w:val="single" w:color="auto" w:sz="4" w:space="0"/>
              <w:right w:val="single" w:color="auto" w:sz="4" w:space="0"/>
            </w:tcBorders>
            <w:noWrap/>
            <w:vAlign w:val="center"/>
          </w:tcPr>
          <w:p w14:paraId="258BCCD8">
            <w:pPr>
              <w:widowControl/>
              <w:spacing w:line="280" w:lineRule="exact"/>
              <w:jc w:val="left"/>
              <w:rPr>
                <w:rFonts w:ascii="Times New Roman" w:hAnsi="Times New Roman" w:eastAsia="仿宋_GB2312"/>
                <w:b w:val="0"/>
                <w:bCs w:val="0"/>
                <w:color w:val="auto"/>
                <w:kern w:val="0"/>
                <w:sz w:val="24"/>
                <w:szCs w:val="24"/>
              </w:rPr>
            </w:pPr>
          </w:p>
        </w:tc>
      </w:tr>
      <w:tr w14:paraId="59827862">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71D4F4CC">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1</w:t>
            </w:r>
          </w:p>
        </w:tc>
        <w:tc>
          <w:tcPr>
            <w:tcW w:w="2225" w:type="dxa"/>
            <w:tcBorders>
              <w:top w:val="nil"/>
              <w:left w:val="nil"/>
              <w:bottom w:val="single" w:color="auto" w:sz="4" w:space="0"/>
              <w:right w:val="single" w:color="auto" w:sz="4" w:space="0"/>
            </w:tcBorders>
            <w:noWrap/>
            <w:vAlign w:val="center"/>
          </w:tcPr>
          <w:p w14:paraId="30EA7E27">
            <w:pPr>
              <w:widowControl/>
              <w:spacing w:line="280" w:lineRule="exact"/>
              <w:jc w:val="left"/>
              <w:rPr>
                <w:rFonts w:ascii="Times New Roman" w:hAnsi="Times New Roman" w:eastAsia="仿宋_GB2312"/>
                <w:b w:val="0"/>
                <w:bCs w:val="0"/>
                <w:color w:val="auto"/>
                <w:kern w:val="0"/>
                <w:sz w:val="24"/>
                <w:szCs w:val="24"/>
              </w:rPr>
            </w:pPr>
          </w:p>
        </w:tc>
        <w:tc>
          <w:tcPr>
            <w:tcW w:w="759" w:type="dxa"/>
            <w:tcBorders>
              <w:top w:val="nil"/>
              <w:left w:val="nil"/>
              <w:bottom w:val="single" w:color="auto" w:sz="4" w:space="0"/>
              <w:right w:val="single" w:color="auto" w:sz="4" w:space="0"/>
            </w:tcBorders>
            <w:noWrap/>
            <w:vAlign w:val="center"/>
          </w:tcPr>
          <w:p w14:paraId="0EFB48BB">
            <w:pPr>
              <w:widowControl/>
              <w:spacing w:line="280" w:lineRule="exact"/>
              <w:jc w:val="center"/>
              <w:rPr>
                <w:rFonts w:ascii="Times New Roman" w:hAnsi="Times New Roman" w:eastAsia="仿宋_GB2312"/>
                <w:b w:val="0"/>
                <w:bCs w:val="0"/>
                <w:color w:val="auto"/>
                <w:kern w:val="0"/>
                <w:sz w:val="24"/>
                <w:szCs w:val="24"/>
              </w:rPr>
            </w:pPr>
          </w:p>
        </w:tc>
        <w:tc>
          <w:tcPr>
            <w:tcW w:w="1170" w:type="dxa"/>
            <w:tcBorders>
              <w:top w:val="nil"/>
              <w:left w:val="nil"/>
              <w:bottom w:val="single" w:color="auto" w:sz="4" w:space="0"/>
              <w:right w:val="single" w:color="auto" w:sz="4" w:space="0"/>
            </w:tcBorders>
            <w:noWrap/>
            <w:vAlign w:val="center"/>
          </w:tcPr>
          <w:p w14:paraId="5C9CAF0F">
            <w:pPr>
              <w:widowControl/>
              <w:spacing w:line="280" w:lineRule="exact"/>
              <w:jc w:val="left"/>
              <w:rPr>
                <w:rFonts w:ascii="Times New Roman" w:hAnsi="Times New Roman" w:eastAsia="仿宋_GB2312"/>
                <w:b w:val="0"/>
                <w:bCs w:val="0"/>
                <w:color w:val="auto"/>
                <w:kern w:val="0"/>
                <w:sz w:val="24"/>
                <w:szCs w:val="24"/>
              </w:rPr>
            </w:pPr>
          </w:p>
        </w:tc>
        <w:tc>
          <w:tcPr>
            <w:tcW w:w="784" w:type="dxa"/>
            <w:tcBorders>
              <w:top w:val="nil"/>
              <w:left w:val="nil"/>
              <w:bottom w:val="single" w:color="auto" w:sz="4" w:space="0"/>
              <w:right w:val="single" w:color="auto" w:sz="4" w:space="0"/>
            </w:tcBorders>
            <w:noWrap/>
            <w:vAlign w:val="center"/>
          </w:tcPr>
          <w:p w14:paraId="444B986A">
            <w:pPr>
              <w:widowControl/>
              <w:spacing w:line="280" w:lineRule="exact"/>
              <w:jc w:val="left"/>
              <w:rPr>
                <w:rFonts w:ascii="Times New Roman" w:hAnsi="Times New Roman" w:eastAsia="仿宋_GB2312"/>
                <w:b w:val="0"/>
                <w:bCs w:val="0"/>
                <w:color w:val="auto"/>
                <w:kern w:val="0"/>
                <w:sz w:val="24"/>
                <w:szCs w:val="24"/>
              </w:rPr>
            </w:pPr>
          </w:p>
        </w:tc>
        <w:tc>
          <w:tcPr>
            <w:tcW w:w="612" w:type="dxa"/>
            <w:tcBorders>
              <w:top w:val="nil"/>
              <w:left w:val="nil"/>
              <w:bottom w:val="single" w:color="auto" w:sz="4" w:space="0"/>
              <w:right w:val="single" w:color="auto" w:sz="4" w:space="0"/>
            </w:tcBorders>
            <w:noWrap/>
            <w:vAlign w:val="center"/>
          </w:tcPr>
          <w:p w14:paraId="65EB5720">
            <w:pPr>
              <w:widowControl/>
              <w:spacing w:line="280" w:lineRule="exact"/>
              <w:jc w:val="left"/>
              <w:rPr>
                <w:rFonts w:ascii="Times New Roman" w:hAnsi="Times New Roman" w:eastAsia="仿宋_GB2312"/>
                <w:b w:val="0"/>
                <w:bCs w:val="0"/>
                <w:color w:val="auto"/>
                <w:kern w:val="0"/>
                <w:sz w:val="24"/>
                <w:szCs w:val="24"/>
              </w:rPr>
            </w:pPr>
          </w:p>
        </w:tc>
        <w:tc>
          <w:tcPr>
            <w:tcW w:w="623" w:type="dxa"/>
            <w:tcBorders>
              <w:top w:val="nil"/>
              <w:left w:val="nil"/>
              <w:bottom w:val="single" w:color="auto" w:sz="4" w:space="0"/>
              <w:right w:val="single" w:color="auto" w:sz="4" w:space="0"/>
            </w:tcBorders>
            <w:noWrap/>
            <w:vAlign w:val="center"/>
          </w:tcPr>
          <w:p w14:paraId="74A5AA55">
            <w:pPr>
              <w:widowControl/>
              <w:spacing w:line="280" w:lineRule="exact"/>
              <w:jc w:val="left"/>
              <w:rPr>
                <w:rFonts w:ascii="Times New Roman" w:hAnsi="Times New Roman" w:eastAsia="仿宋_GB2312"/>
                <w:b w:val="0"/>
                <w:bCs w:val="0"/>
                <w:color w:val="auto"/>
                <w:kern w:val="0"/>
                <w:sz w:val="24"/>
                <w:szCs w:val="24"/>
              </w:rPr>
            </w:pPr>
          </w:p>
        </w:tc>
        <w:tc>
          <w:tcPr>
            <w:tcW w:w="785" w:type="dxa"/>
            <w:tcBorders>
              <w:top w:val="nil"/>
              <w:left w:val="nil"/>
              <w:bottom w:val="single" w:color="auto" w:sz="4" w:space="0"/>
              <w:right w:val="single" w:color="auto" w:sz="4" w:space="0"/>
            </w:tcBorders>
            <w:noWrap/>
            <w:vAlign w:val="center"/>
          </w:tcPr>
          <w:p w14:paraId="7F5830C0">
            <w:pPr>
              <w:widowControl/>
              <w:spacing w:line="280" w:lineRule="exact"/>
              <w:jc w:val="left"/>
              <w:rPr>
                <w:rFonts w:ascii="Times New Roman" w:hAnsi="Times New Roman" w:eastAsia="仿宋_GB2312"/>
                <w:b w:val="0"/>
                <w:bCs w:val="0"/>
                <w:color w:val="auto"/>
                <w:kern w:val="0"/>
                <w:sz w:val="24"/>
                <w:szCs w:val="24"/>
              </w:rPr>
            </w:pPr>
          </w:p>
        </w:tc>
        <w:tc>
          <w:tcPr>
            <w:tcW w:w="738" w:type="dxa"/>
            <w:tcBorders>
              <w:top w:val="nil"/>
              <w:left w:val="nil"/>
              <w:bottom w:val="single" w:color="auto" w:sz="4" w:space="0"/>
              <w:right w:val="single" w:color="auto" w:sz="4" w:space="0"/>
            </w:tcBorders>
            <w:noWrap/>
            <w:vAlign w:val="center"/>
          </w:tcPr>
          <w:p w14:paraId="2A507293">
            <w:pPr>
              <w:widowControl/>
              <w:spacing w:line="280" w:lineRule="exact"/>
              <w:jc w:val="left"/>
              <w:rPr>
                <w:rFonts w:ascii="Times New Roman" w:hAnsi="Times New Roman" w:eastAsia="仿宋_GB2312"/>
                <w:b w:val="0"/>
                <w:bCs w:val="0"/>
                <w:color w:val="auto"/>
                <w:kern w:val="0"/>
                <w:sz w:val="24"/>
                <w:szCs w:val="24"/>
              </w:rPr>
            </w:pPr>
          </w:p>
        </w:tc>
      </w:tr>
      <w:tr w14:paraId="18017618">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148B9979">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w:t>
            </w:r>
          </w:p>
        </w:tc>
        <w:tc>
          <w:tcPr>
            <w:tcW w:w="2225" w:type="dxa"/>
            <w:tcBorders>
              <w:top w:val="nil"/>
              <w:left w:val="nil"/>
              <w:bottom w:val="single" w:color="auto" w:sz="4" w:space="0"/>
              <w:right w:val="single" w:color="auto" w:sz="4" w:space="0"/>
            </w:tcBorders>
            <w:noWrap/>
            <w:vAlign w:val="center"/>
          </w:tcPr>
          <w:p w14:paraId="73660FAC">
            <w:pPr>
              <w:widowControl/>
              <w:spacing w:line="280" w:lineRule="exact"/>
              <w:jc w:val="center"/>
              <w:rPr>
                <w:rFonts w:ascii="Times New Roman" w:hAnsi="Times New Roman" w:eastAsia="仿宋_GB2312"/>
                <w:b w:val="0"/>
                <w:bCs w:val="0"/>
                <w:color w:val="auto"/>
                <w:kern w:val="0"/>
                <w:sz w:val="24"/>
                <w:szCs w:val="24"/>
              </w:rPr>
            </w:pPr>
          </w:p>
        </w:tc>
        <w:tc>
          <w:tcPr>
            <w:tcW w:w="759" w:type="dxa"/>
            <w:tcBorders>
              <w:top w:val="nil"/>
              <w:left w:val="nil"/>
              <w:bottom w:val="single" w:color="auto" w:sz="4" w:space="0"/>
              <w:right w:val="single" w:color="auto" w:sz="4" w:space="0"/>
            </w:tcBorders>
            <w:noWrap/>
            <w:vAlign w:val="center"/>
          </w:tcPr>
          <w:p w14:paraId="2CFEA1B0">
            <w:pPr>
              <w:widowControl/>
              <w:spacing w:line="280" w:lineRule="exact"/>
              <w:jc w:val="center"/>
              <w:rPr>
                <w:rFonts w:ascii="Times New Roman" w:hAnsi="Times New Roman" w:eastAsia="仿宋_GB2312"/>
                <w:b w:val="0"/>
                <w:bCs w:val="0"/>
                <w:color w:val="auto"/>
                <w:kern w:val="0"/>
                <w:sz w:val="24"/>
                <w:szCs w:val="24"/>
              </w:rPr>
            </w:pPr>
          </w:p>
        </w:tc>
        <w:tc>
          <w:tcPr>
            <w:tcW w:w="1170" w:type="dxa"/>
            <w:tcBorders>
              <w:top w:val="nil"/>
              <w:left w:val="nil"/>
              <w:bottom w:val="single" w:color="auto" w:sz="4" w:space="0"/>
              <w:right w:val="single" w:color="auto" w:sz="4" w:space="0"/>
            </w:tcBorders>
            <w:noWrap/>
            <w:vAlign w:val="center"/>
          </w:tcPr>
          <w:p w14:paraId="39D09826">
            <w:pPr>
              <w:widowControl/>
              <w:spacing w:line="280" w:lineRule="exact"/>
              <w:jc w:val="left"/>
              <w:rPr>
                <w:rFonts w:ascii="Times New Roman" w:hAnsi="Times New Roman" w:eastAsia="仿宋_GB2312"/>
                <w:b w:val="0"/>
                <w:bCs w:val="0"/>
                <w:color w:val="auto"/>
                <w:kern w:val="0"/>
                <w:sz w:val="24"/>
                <w:szCs w:val="24"/>
              </w:rPr>
            </w:pPr>
          </w:p>
        </w:tc>
        <w:tc>
          <w:tcPr>
            <w:tcW w:w="784" w:type="dxa"/>
            <w:tcBorders>
              <w:top w:val="nil"/>
              <w:left w:val="nil"/>
              <w:bottom w:val="single" w:color="auto" w:sz="4" w:space="0"/>
              <w:right w:val="single" w:color="auto" w:sz="4" w:space="0"/>
            </w:tcBorders>
            <w:noWrap/>
            <w:vAlign w:val="center"/>
          </w:tcPr>
          <w:p w14:paraId="73FF5799">
            <w:pPr>
              <w:widowControl/>
              <w:spacing w:line="280" w:lineRule="exact"/>
              <w:jc w:val="left"/>
              <w:rPr>
                <w:rFonts w:ascii="Times New Roman" w:hAnsi="Times New Roman" w:eastAsia="仿宋_GB2312"/>
                <w:b w:val="0"/>
                <w:bCs w:val="0"/>
                <w:color w:val="auto"/>
                <w:kern w:val="0"/>
                <w:sz w:val="24"/>
                <w:szCs w:val="24"/>
              </w:rPr>
            </w:pPr>
          </w:p>
        </w:tc>
        <w:tc>
          <w:tcPr>
            <w:tcW w:w="612" w:type="dxa"/>
            <w:tcBorders>
              <w:top w:val="nil"/>
              <w:left w:val="nil"/>
              <w:bottom w:val="single" w:color="auto" w:sz="4" w:space="0"/>
              <w:right w:val="single" w:color="auto" w:sz="4" w:space="0"/>
            </w:tcBorders>
            <w:noWrap/>
            <w:vAlign w:val="center"/>
          </w:tcPr>
          <w:p w14:paraId="6A4DF4F6">
            <w:pPr>
              <w:widowControl/>
              <w:spacing w:line="280" w:lineRule="exact"/>
              <w:jc w:val="left"/>
              <w:rPr>
                <w:rFonts w:ascii="Times New Roman" w:hAnsi="Times New Roman" w:eastAsia="仿宋_GB2312"/>
                <w:b w:val="0"/>
                <w:bCs w:val="0"/>
                <w:color w:val="auto"/>
                <w:kern w:val="0"/>
                <w:sz w:val="24"/>
                <w:szCs w:val="24"/>
              </w:rPr>
            </w:pPr>
          </w:p>
        </w:tc>
        <w:tc>
          <w:tcPr>
            <w:tcW w:w="623" w:type="dxa"/>
            <w:tcBorders>
              <w:top w:val="nil"/>
              <w:left w:val="nil"/>
              <w:bottom w:val="single" w:color="auto" w:sz="4" w:space="0"/>
              <w:right w:val="single" w:color="auto" w:sz="4" w:space="0"/>
            </w:tcBorders>
            <w:noWrap/>
            <w:vAlign w:val="center"/>
          </w:tcPr>
          <w:p w14:paraId="395FAE02">
            <w:pPr>
              <w:widowControl/>
              <w:spacing w:line="280" w:lineRule="exact"/>
              <w:jc w:val="left"/>
              <w:rPr>
                <w:rFonts w:ascii="Times New Roman" w:hAnsi="Times New Roman" w:eastAsia="仿宋_GB2312"/>
                <w:b w:val="0"/>
                <w:bCs w:val="0"/>
                <w:color w:val="auto"/>
                <w:kern w:val="0"/>
                <w:sz w:val="24"/>
                <w:szCs w:val="24"/>
              </w:rPr>
            </w:pPr>
          </w:p>
        </w:tc>
        <w:tc>
          <w:tcPr>
            <w:tcW w:w="785" w:type="dxa"/>
            <w:tcBorders>
              <w:top w:val="nil"/>
              <w:left w:val="nil"/>
              <w:bottom w:val="single" w:color="auto" w:sz="4" w:space="0"/>
              <w:right w:val="single" w:color="auto" w:sz="4" w:space="0"/>
            </w:tcBorders>
            <w:noWrap/>
            <w:vAlign w:val="center"/>
          </w:tcPr>
          <w:p w14:paraId="3D2B4033">
            <w:pPr>
              <w:widowControl/>
              <w:spacing w:line="280" w:lineRule="exact"/>
              <w:jc w:val="left"/>
              <w:rPr>
                <w:rFonts w:ascii="Times New Roman" w:hAnsi="Times New Roman" w:eastAsia="仿宋_GB2312"/>
                <w:b w:val="0"/>
                <w:bCs w:val="0"/>
                <w:color w:val="auto"/>
                <w:kern w:val="0"/>
                <w:sz w:val="24"/>
                <w:szCs w:val="24"/>
              </w:rPr>
            </w:pPr>
          </w:p>
        </w:tc>
        <w:tc>
          <w:tcPr>
            <w:tcW w:w="738" w:type="dxa"/>
            <w:tcBorders>
              <w:top w:val="nil"/>
              <w:left w:val="nil"/>
              <w:bottom w:val="single" w:color="auto" w:sz="4" w:space="0"/>
              <w:right w:val="single" w:color="auto" w:sz="4" w:space="0"/>
            </w:tcBorders>
            <w:noWrap/>
            <w:vAlign w:val="center"/>
          </w:tcPr>
          <w:p w14:paraId="1BA2B4C0">
            <w:pPr>
              <w:widowControl/>
              <w:spacing w:line="280" w:lineRule="exact"/>
              <w:jc w:val="left"/>
              <w:rPr>
                <w:rFonts w:ascii="Times New Roman" w:hAnsi="Times New Roman" w:eastAsia="仿宋_GB2312"/>
                <w:b w:val="0"/>
                <w:bCs w:val="0"/>
                <w:color w:val="auto"/>
                <w:kern w:val="0"/>
                <w:sz w:val="24"/>
                <w:szCs w:val="24"/>
              </w:rPr>
            </w:pPr>
          </w:p>
        </w:tc>
      </w:tr>
      <w:tr w14:paraId="454CED4A">
        <w:tblPrEx>
          <w:tblCellMar>
            <w:top w:w="0" w:type="dxa"/>
            <w:left w:w="28" w:type="dxa"/>
            <w:bottom w:w="0" w:type="dxa"/>
            <w:right w:w="28" w:type="dxa"/>
          </w:tblCellMar>
        </w:tblPrEx>
        <w:trPr>
          <w:jc w:val="center"/>
        </w:trPr>
        <w:tc>
          <w:tcPr>
            <w:tcW w:w="1168" w:type="dxa"/>
            <w:tcBorders>
              <w:top w:val="nil"/>
              <w:left w:val="single" w:color="auto" w:sz="4" w:space="0"/>
              <w:bottom w:val="single" w:color="auto" w:sz="4" w:space="0"/>
              <w:right w:val="single" w:color="auto" w:sz="4" w:space="0"/>
            </w:tcBorders>
            <w:noWrap/>
            <w:vAlign w:val="center"/>
          </w:tcPr>
          <w:p w14:paraId="0ADC645E">
            <w:pPr>
              <w:widowControl/>
              <w:spacing w:line="280" w:lineRule="exact"/>
              <w:jc w:val="center"/>
              <w:rPr>
                <w:rFonts w:ascii="Times New Roman" w:hAnsi="Times New Roman" w:eastAsia="仿宋_GB2312"/>
                <w:b w:val="0"/>
                <w:bCs w:val="0"/>
                <w:color w:val="auto"/>
                <w:kern w:val="0"/>
                <w:sz w:val="24"/>
                <w:szCs w:val="24"/>
              </w:rPr>
            </w:pPr>
          </w:p>
        </w:tc>
        <w:tc>
          <w:tcPr>
            <w:tcW w:w="2225" w:type="dxa"/>
            <w:tcBorders>
              <w:top w:val="nil"/>
              <w:left w:val="nil"/>
              <w:bottom w:val="single" w:color="auto" w:sz="4" w:space="0"/>
              <w:right w:val="single" w:color="auto" w:sz="4" w:space="0"/>
            </w:tcBorders>
            <w:noWrap/>
            <w:vAlign w:val="center"/>
          </w:tcPr>
          <w:p w14:paraId="33A63F2B">
            <w:pPr>
              <w:widowControl/>
              <w:spacing w:line="280" w:lineRule="exact"/>
              <w:jc w:val="center"/>
              <w:rPr>
                <w:rFonts w:ascii="Times New Roman" w:hAnsi="Times New Roman" w:eastAsia="仿宋_GB2312"/>
                <w:b w:val="0"/>
                <w:bCs w:val="0"/>
                <w:color w:val="auto"/>
                <w:kern w:val="0"/>
                <w:sz w:val="24"/>
                <w:szCs w:val="24"/>
              </w:rPr>
            </w:pPr>
            <w:r>
              <w:rPr>
                <w:rFonts w:ascii="Times New Roman" w:hAnsi="Times New Roman" w:eastAsia="仿宋_GB2312"/>
                <w:b w:val="0"/>
                <w:bCs w:val="0"/>
                <w:color w:val="auto"/>
                <w:kern w:val="0"/>
                <w:sz w:val="24"/>
                <w:szCs w:val="24"/>
              </w:rPr>
              <w:t>小  计</w:t>
            </w:r>
          </w:p>
        </w:tc>
        <w:tc>
          <w:tcPr>
            <w:tcW w:w="759" w:type="dxa"/>
            <w:tcBorders>
              <w:top w:val="nil"/>
              <w:left w:val="nil"/>
              <w:bottom w:val="single" w:color="auto" w:sz="4" w:space="0"/>
              <w:right w:val="single" w:color="auto" w:sz="4" w:space="0"/>
            </w:tcBorders>
            <w:noWrap/>
            <w:vAlign w:val="center"/>
          </w:tcPr>
          <w:p w14:paraId="0928AC10">
            <w:pPr>
              <w:widowControl/>
              <w:spacing w:line="280" w:lineRule="exact"/>
              <w:jc w:val="center"/>
              <w:rPr>
                <w:rFonts w:ascii="Times New Roman" w:hAnsi="Times New Roman" w:eastAsia="仿宋_GB2312"/>
                <w:b w:val="0"/>
                <w:bCs w:val="0"/>
                <w:color w:val="auto"/>
                <w:kern w:val="0"/>
                <w:sz w:val="24"/>
                <w:szCs w:val="24"/>
              </w:rPr>
            </w:pPr>
          </w:p>
        </w:tc>
        <w:tc>
          <w:tcPr>
            <w:tcW w:w="1170" w:type="dxa"/>
            <w:tcBorders>
              <w:top w:val="nil"/>
              <w:left w:val="nil"/>
              <w:bottom w:val="single" w:color="auto" w:sz="4" w:space="0"/>
              <w:right w:val="single" w:color="auto" w:sz="4" w:space="0"/>
            </w:tcBorders>
            <w:noWrap/>
            <w:vAlign w:val="center"/>
          </w:tcPr>
          <w:p w14:paraId="0C4EC9CE">
            <w:pPr>
              <w:widowControl/>
              <w:spacing w:line="280" w:lineRule="exact"/>
              <w:jc w:val="left"/>
              <w:rPr>
                <w:rFonts w:ascii="Times New Roman" w:hAnsi="Times New Roman" w:eastAsia="仿宋_GB2312"/>
                <w:b w:val="0"/>
                <w:bCs w:val="0"/>
                <w:color w:val="auto"/>
                <w:kern w:val="0"/>
                <w:sz w:val="24"/>
                <w:szCs w:val="24"/>
              </w:rPr>
            </w:pPr>
          </w:p>
        </w:tc>
        <w:tc>
          <w:tcPr>
            <w:tcW w:w="784" w:type="dxa"/>
            <w:tcBorders>
              <w:top w:val="nil"/>
              <w:left w:val="nil"/>
              <w:bottom w:val="single" w:color="auto" w:sz="4" w:space="0"/>
              <w:right w:val="single" w:color="auto" w:sz="4" w:space="0"/>
            </w:tcBorders>
            <w:noWrap/>
            <w:vAlign w:val="center"/>
          </w:tcPr>
          <w:p w14:paraId="455E65D9">
            <w:pPr>
              <w:widowControl/>
              <w:spacing w:line="280" w:lineRule="exact"/>
              <w:jc w:val="left"/>
              <w:rPr>
                <w:rFonts w:ascii="Times New Roman" w:hAnsi="Times New Roman" w:eastAsia="仿宋_GB2312"/>
                <w:b w:val="0"/>
                <w:bCs w:val="0"/>
                <w:color w:val="auto"/>
                <w:kern w:val="0"/>
                <w:sz w:val="24"/>
                <w:szCs w:val="24"/>
              </w:rPr>
            </w:pPr>
          </w:p>
        </w:tc>
        <w:tc>
          <w:tcPr>
            <w:tcW w:w="612" w:type="dxa"/>
            <w:tcBorders>
              <w:top w:val="nil"/>
              <w:left w:val="nil"/>
              <w:bottom w:val="single" w:color="auto" w:sz="4" w:space="0"/>
              <w:right w:val="single" w:color="auto" w:sz="4" w:space="0"/>
            </w:tcBorders>
            <w:noWrap/>
            <w:vAlign w:val="center"/>
          </w:tcPr>
          <w:p w14:paraId="6A0805F0">
            <w:pPr>
              <w:widowControl/>
              <w:spacing w:line="280" w:lineRule="exact"/>
              <w:jc w:val="left"/>
              <w:rPr>
                <w:rFonts w:ascii="Times New Roman" w:hAnsi="Times New Roman" w:eastAsia="仿宋_GB2312"/>
                <w:b w:val="0"/>
                <w:bCs w:val="0"/>
                <w:color w:val="auto"/>
                <w:kern w:val="0"/>
                <w:sz w:val="24"/>
                <w:szCs w:val="24"/>
              </w:rPr>
            </w:pPr>
          </w:p>
        </w:tc>
        <w:tc>
          <w:tcPr>
            <w:tcW w:w="623" w:type="dxa"/>
            <w:tcBorders>
              <w:top w:val="nil"/>
              <w:left w:val="nil"/>
              <w:bottom w:val="single" w:color="auto" w:sz="4" w:space="0"/>
              <w:right w:val="single" w:color="auto" w:sz="4" w:space="0"/>
            </w:tcBorders>
            <w:noWrap/>
            <w:vAlign w:val="center"/>
          </w:tcPr>
          <w:p w14:paraId="58E58FC5">
            <w:pPr>
              <w:widowControl/>
              <w:spacing w:line="280" w:lineRule="exact"/>
              <w:jc w:val="left"/>
              <w:rPr>
                <w:rFonts w:ascii="Times New Roman" w:hAnsi="Times New Roman" w:eastAsia="仿宋_GB2312"/>
                <w:b w:val="0"/>
                <w:bCs w:val="0"/>
                <w:color w:val="auto"/>
                <w:kern w:val="0"/>
                <w:sz w:val="24"/>
                <w:szCs w:val="24"/>
              </w:rPr>
            </w:pPr>
          </w:p>
        </w:tc>
        <w:tc>
          <w:tcPr>
            <w:tcW w:w="785" w:type="dxa"/>
            <w:tcBorders>
              <w:top w:val="nil"/>
              <w:left w:val="nil"/>
              <w:bottom w:val="single" w:color="auto" w:sz="4" w:space="0"/>
              <w:right w:val="single" w:color="auto" w:sz="4" w:space="0"/>
            </w:tcBorders>
            <w:noWrap/>
            <w:vAlign w:val="center"/>
          </w:tcPr>
          <w:p w14:paraId="71CF8ACA">
            <w:pPr>
              <w:widowControl/>
              <w:spacing w:line="280" w:lineRule="exact"/>
              <w:jc w:val="left"/>
              <w:rPr>
                <w:rFonts w:ascii="Times New Roman" w:hAnsi="Times New Roman" w:eastAsia="仿宋_GB2312"/>
                <w:b w:val="0"/>
                <w:bCs w:val="0"/>
                <w:color w:val="auto"/>
                <w:kern w:val="0"/>
                <w:sz w:val="24"/>
                <w:szCs w:val="24"/>
              </w:rPr>
            </w:pPr>
          </w:p>
        </w:tc>
        <w:tc>
          <w:tcPr>
            <w:tcW w:w="738" w:type="dxa"/>
            <w:tcBorders>
              <w:top w:val="nil"/>
              <w:left w:val="nil"/>
              <w:bottom w:val="single" w:color="auto" w:sz="4" w:space="0"/>
              <w:right w:val="single" w:color="auto" w:sz="4" w:space="0"/>
            </w:tcBorders>
            <w:noWrap/>
            <w:vAlign w:val="center"/>
          </w:tcPr>
          <w:p w14:paraId="263358C8">
            <w:pPr>
              <w:widowControl/>
              <w:spacing w:line="280" w:lineRule="exact"/>
              <w:jc w:val="left"/>
              <w:rPr>
                <w:rFonts w:ascii="Times New Roman" w:hAnsi="Times New Roman" w:eastAsia="仿宋_GB2312"/>
                <w:b w:val="0"/>
                <w:bCs w:val="0"/>
                <w:color w:val="auto"/>
                <w:kern w:val="0"/>
                <w:sz w:val="24"/>
                <w:szCs w:val="24"/>
              </w:rPr>
            </w:pPr>
          </w:p>
        </w:tc>
      </w:tr>
    </w:tbl>
    <w:p w14:paraId="2A048DF3">
      <w:pPr>
        <w:snapToGrid w:val="0"/>
        <w:spacing w:line="440" w:lineRule="exact"/>
        <w:ind w:firstLine="480" w:firstLineChars="200"/>
        <w:rPr>
          <w:rFonts w:ascii="Times New Roman" w:hAnsi="Times New Roman" w:eastAsia="方正仿宋_GBK"/>
          <w:b w:val="0"/>
          <w:bCs w:val="0"/>
          <w:color w:val="auto"/>
          <w:sz w:val="24"/>
          <w:szCs w:val="24"/>
        </w:rPr>
      </w:pPr>
      <w:r>
        <w:rPr>
          <w:rFonts w:ascii="Times New Roman" w:hAnsi="Times New Roman" w:eastAsia="方正仿宋_GBK"/>
          <w:b w:val="0"/>
          <w:bCs w:val="0"/>
          <w:color w:val="auto"/>
          <w:sz w:val="24"/>
          <w:szCs w:val="24"/>
        </w:rPr>
        <w:t xml:space="preserve"> 注：内容根据实际情况增减。工具软件指成品商业软件，应具体列每一项软件。使用云资源的，在说明中明确。数据购置指本项目需购买的第三方数据资源。</w:t>
      </w:r>
    </w:p>
    <w:p w14:paraId="11B8C569">
      <w:pPr>
        <w:snapToGrid w:val="0"/>
        <w:spacing w:line="440" w:lineRule="exact"/>
        <w:rPr>
          <w:rFonts w:ascii="Times New Roman" w:hAnsi="Times New Roman"/>
          <w:color w:val="auto"/>
        </w:rPr>
      </w:pPr>
    </w:p>
    <w:p w14:paraId="387B4F83"/>
    <w:p w14:paraId="02D9DE96">
      <w:pPr>
        <w:pStyle w:val="11"/>
      </w:pPr>
    </w:p>
    <w:p w14:paraId="3323EFB2">
      <w:pPr>
        <w:pStyle w:val="11"/>
      </w:pPr>
    </w:p>
    <w:p w14:paraId="16C380A9">
      <w:pPr>
        <w:pStyle w:val="11"/>
      </w:pPr>
    </w:p>
    <w:p w14:paraId="36FFA1D3">
      <w:pPr>
        <w:pStyle w:val="11"/>
      </w:pPr>
    </w:p>
    <w:p w14:paraId="29CC9F81">
      <w:pPr>
        <w:pStyle w:val="11"/>
      </w:pPr>
    </w:p>
    <w:p w14:paraId="3CA62D53">
      <w:pPr>
        <w:pStyle w:val="11"/>
      </w:pPr>
    </w:p>
    <w:p w14:paraId="55CE638F">
      <w:pPr>
        <w:pStyle w:val="11"/>
      </w:pPr>
    </w:p>
    <w:p w14:paraId="66982DFA">
      <w:pPr>
        <w:pStyle w:val="11"/>
      </w:pPr>
    </w:p>
    <w:p w14:paraId="759431D9">
      <w:pPr>
        <w:pStyle w:val="11"/>
      </w:pPr>
    </w:p>
    <w:p w14:paraId="60D82D50">
      <w:pPr>
        <w:pStyle w:val="11"/>
      </w:pPr>
    </w:p>
    <w:p w14:paraId="0EC6D086">
      <w:pPr>
        <w:pStyle w:val="11"/>
      </w:pPr>
    </w:p>
    <w:p w14:paraId="0696AAF1">
      <w:pPr>
        <w:pStyle w:val="11"/>
      </w:pPr>
    </w:p>
    <w:p w14:paraId="2787414B">
      <w:pPr>
        <w:pStyle w:val="11"/>
      </w:pPr>
    </w:p>
    <w:p w14:paraId="1992357D">
      <w:pPr>
        <w:pStyle w:val="11"/>
      </w:pPr>
    </w:p>
    <w:p w14:paraId="6FBD5781">
      <w:pPr>
        <w:pStyle w:val="11"/>
      </w:pPr>
    </w:p>
    <w:p w14:paraId="408CE239">
      <w:pPr>
        <w:pStyle w:val="11"/>
      </w:pPr>
    </w:p>
    <w:p w14:paraId="41FC1BE2">
      <w:pPr>
        <w:pStyle w:val="11"/>
      </w:pPr>
    </w:p>
    <w:p w14:paraId="2CA0B072">
      <w:pPr>
        <w:pStyle w:val="11"/>
      </w:pPr>
    </w:p>
    <w:p w14:paraId="6A3449E7">
      <w:pPr>
        <w:pStyle w:val="11"/>
      </w:pPr>
    </w:p>
    <w:p w14:paraId="621F2AA5">
      <w:pPr>
        <w:pStyle w:val="11"/>
      </w:pPr>
    </w:p>
    <w:p w14:paraId="60520C30">
      <w:pPr>
        <w:pStyle w:val="11"/>
      </w:pPr>
    </w:p>
    <w:p w14:paraId="6DD95B20">
      <w:pPr>
        <w:pStyle w:val="11"/>
      </w:pPr>
    </w:p>
    <w:p w14:paraId="4E00609E">
      <w:pPr>
        <w:pStyle w:val="11"/>
      </w:pPr>
    </w:p>
    <w:p w14:paraId="69F33C20">
      <w:pPr>
        <w:pStyle w:val="11"/>
      </w:pPr>
    </w:p>
    <w:p w14:paraId="49FB2337">
      <w:pPr>
        <w:pStyle w:val="11"/>
      </w:pPr>
    </w:p>
    <w:p w14:paraId="6A7FB862">
      <w:pPr>
        <w:pStyle w:val="11"/>
      </w:pPr>
    </w:p>
    <w:p w14:paraId="0A8B359B">
      <w:pPr>
        <w:pStyle w:val="11"/>
      </w:pPr>
    </w:p>
    <w:p w14:paraId="3FD755FD">
      <w:pPr>
        <w:pStyle w:val="11"/>
      </w:pPr>
    </w:p>
    <w:p w14:paraId="5EBE734F">
      <w:pPr>
        <w:pStyle w:val="11"/>
      </w:pPr>
    </w:p>
    <w:p w14:paraId="76CA8B3E">
      <w:pPr>
        <w:pStyle w:val="11"/>
      </w:pPr>
    </w:p>
    <w:p w14:paraId="2D865BC1">
      <w:pPr>
        <w:pStyle w:val="11"/>
      </w:pPr>
    </w:p>
    <w:p w14:paraId="50F9B779">
      <w:pPr>
        <w:pStyle w:val="11"/>
      </w:pPr>
    </w:p>
    <w:p w14:paraId="3B1E3E3B">
      <w:pPr>
        <w:pStyle w:val="11"/>
      </w:pPr>
    </w:p>
    <w:p w14:paraId="1D3A2A5F">
      <w:pPr>
        <w:pStyle w:val="2"/>
        <w:numPr>
          <w:ilvl w:val="0"/>
          <w:numId w:val="1"/>
        </w:numPr>
        <w:bidi w:val="0"/>
        <w:ind w:left="0" w:leftChars="0" w:firstLine="0" w:firstLineChars="0"/>
        <w:rPr>
          <w:rFonts w:hint="eastAsia"/>
          <w:b/>
          <w:sz w:val="24"/>
          <w:szCs w:val="24"/>
          <w:lang w:val="en-US" w:eastAsia="zh-CN"/>
        </w:rPr>
      </w:pPr>
      <w:bookmarkStart w:id="5" w:name="_Toc204697064"/>
      <w:r>
        <w:rPr>
          <w:rFonts w:hint="eastAsia"/>
          <w:b/>
          <w:sz w:val="24"/>
          <w:szCs w:val="24"/>
          <w:lang w:val="en-US" w:eastAsia="zh-CN"/>
        </w:rPr>
        <w:t>企业业绩</w:t>
      </w:r>
      <w:bookmarkEnd w:id="5"/>
    </w:p>
    <w:tbl>
      <w:tblPr>
        <w:tblStyle w:val="9"/>
        <w:tblW w:w="9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683"/>
        <w:gridCol w:w="1217"/>
        <w:gridCol w:w="1356"/>
        <w:gridCol w:w="1906"/>
        <w:gridCol w:w="1769"/>
        <w:gridCol w:w="939"/>
      </w:tblGrid>
      <w:tr w14:paraId="42C6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52" w:type="dxa"/>
            <w:noWrap w:val="0"/>
            <w:vAlign w:val="center"/>
          </w:tcPr>
          <w:p w14:paraId="492D5A1C">
            <w:pPr>
              <w:tabs>
                <w:tab w:val="right" w:leader="dot" w:pos="7650"/>
                <w:tab w:val="right" w:leader="dot" w:pos="9000"/>
              </w:tabs>
              <w:spacing w:line="360" w:lineRule="auto"/>
              <w:jc w:val="center"/>
              <w:rPr>
                <w:color w:val="000000"/>
                <w:sz w:val="24"/>
              </w:rPr>
            </w:pPr>
            <w:r>
              <w:rPr>
                <w:color w:val="000000"/>
                <w:sz w:val="24"/>
              </w:rPr>
              <w:t>序号</w:t>
            </w:r>
          </w:p>
        </w:tc>
        <w:tc>
          <w:tcPr>
            <w:tcW w:w="1683" w:type="dxa"/>
            <w:noWrap w:val="0"/>
            <w:vAlign w:val="center"/>
          </w:tcPr>
          <w:p w14:paraId="11A413BB">
            <w:pPr>
              <w:tabs>
                <w:tab w:val="right" w:leader="dot" w:pos="7650"/>
                <w:tab w:val="right" w:leader="dot" w:pos="9000"/>
              </w:tabs>
              <w:spacing w:line="360" w:lineRule="auto"/>
              <w:jc w:val="center"/>
              <w:rPr>
                <w:color w:val="000000"/>
                <w:sz w:val="24"/>
              </w:rPr>
            </w:pPr>
            <w:r>
              <w:rPr>
                <w:rFonts w:hint="eastAsia"/>
                <w:color w:val="000000"/>
                <w:sz w:val="24"/>
              </w:rPr>
              <w:t>项目</w:t>
            </w:r>
            <w:r>
              <w:rPr>
                <w:color w:val="000000"/>
                <w:sz w:val="24"/>
              </w:rPr>
              <w:t>名称</w:t>
            </w:r>
          </w:p>
        </w:tc>
        <w:tc>
          <w:tcPr>
            <w:tcW w:w="1217" w:type="dxa"/>
            <w:noWrap w:val="0"/>
            <w:vAlign w:val="center"/>
          </w:tcPr>
          <w:p w14:paraId="083C93C2">
            <w:pPr>
              <w:tabs>
                <w:tab w:val="right" w:leader="dot" w:pos="7650"/>
                <w:tab w:val="right" w:leader="dot" w:pos="9000"/>
              </w:tabs>
              <w:spacing w:line="360" w:lineRule="auto"/>
              <w:jc w:val="center"/>
              <w:rPr>
                <w:color w:val="000000"/>
                <w:sz w:val="24"/>
              </w:rPr>
            </w:pPr>
            <w:r>
              <w:rPr>
                <w:rFonts w:hint="eastAsia"/>
                <w:color w:val="000000"/>
                <w:sz w:val="24"/>
              </w:rPr>
              <w:t>委托人</w:t>
            </w:r>
          </w:p>
        </w:tc>
        <w:tc>
          <w:tcPr>
            <w:tcW w:w="1356" w:type="dxa"/>
            <w:noWrap w:val="0"/>
            <w:vAlign w:val="center"/>
          </w:tcPr>
          <w:p w14:paraId="0002B869">
            <w:pPr>
              <w:tabs>
                <w:tab w:val="right" w:leader="dot" w:pos="7650"/>
                <w:tab w:val="right" w:leader="dot" w:pos="9000"/>
              </w:tabs>
              <w:spacing w:line="360" w:lineRule="auto"/>
              <w:jc w:val="center"/>
              <w:rPr>
                <w:color w:val="000000"/>
                <w:sz w:val="24"/>
              </w:rPr>
            </w:pPr>
            <w:r>
              <w:rPr>
                <w:rFonts w:hint="eastAsia"/>
                <w:color w:val="000000"/>
                <w:sz w:val="24"/>
              </w:rPr>
              <w:t>服务内容</w:t>
            </w:r>
          </w:p>
        </w:tc>
        <w:tc>
          <w:tcPr>
            <w:tcW w:w="1906" w:type="dxa"/>
            <w:noWrap w:val="0"/>
            <w:vAlign w:val="center"/>
          </w:tcPr>
          <w:p w14:paraId="523EFC00">
            <w:pPr>
              <w:tabs>
                <w:tab w:val="right" w:leader="dot" w:pos="7650"/>
                <w:tab w:val="right" w:leader="dot" w:pos="9000"/>
              </w:tabs>
              <w:spacing w:line="360" w:lineRule="auto"/>
              <w:jc w:val="center"/>
              <w:rPr>
                <w:color w:val="000000"/>
                <w:sz w:val="24"/>
              </w:rPr>
            </w:pPr>
            <w:r>
              <w:rPr>
                <w:rFonts w:hint="eastAsia"/>
                <w:color w:val="000000"/>
                <w:sz w:val="24"/>
              </w:rPr>
              <w:t>项目规模或投资</w:t>
            </w:r>
          </w:p>
        </w:tc>
        <w:tc>
          <w:tcPr>
            <w:tcW w:w="1769" w:type="dxa"/>
            <w:noWrap w:val="0"/>
            <w:vAlign w:val="center"/>
          </w:tcPr>
          <w:p w14:paraId="0E946D95">
            <w:pPr>
              <w:tabs>
                <w:tab w:val="right" w:leader="dot" w:pos="7650"/>
                <w:tab w:val="right" w:leader="dot" w:pos="9000"/>
              </w:tabs>
              <w:jc w:val="center"/>
              <w:rPr>
                <w:rFonts w:hint="eastAsia"/>
                <w:color w:val="000000"/>
                <w:sz w:val="24"/>
              </w:rPr>
            </w:pPr>
            <w:r>
              <w:rPr>
                <w:rFonts w:hint="eastAsia"/>
                <w:color w:val="000000"/>
                <w:sz w:val="24"/>
              </w:rPr>
              <w:t>合同签订时间</w:t>
            </w:r>
          </w:p>
        </w:tc>
        <w:tc>
          <w:tcPr>
            <w:tcW w:w="939" w:type="dxa"/>
            <w:noWrap w:val="0"/>
            <w:vAlign w:val="center"/>
          </w:tcPr>
          <w:p w14:paraId="33635B88">
            <w:pPr>
              <w:tabs>
                <w:tab w:val="right" w:leader="dot" w:pos="7650"/>
                <w:tab w:val="right" w:leader="dot" w:pos="9000"/>
              </w:tabs>
              <w:jc w:val="center"/>
              <w:rPr>
                <w:color w:val="000000"/>
                <w:sz w:val="24"/>
              </w:rPr>
            </w:pPr>
            <w:r>
              <w:rPr>
                <w:rFonts w:hint="eastAsia"/>
                <w:color w:val="000000"/>
                <w:sz w:val="24"/>
              </w:rPr>
              <w:t>备注</w:t>
            </w:r>
          </w:p>
        </w:tc>
      </w:tr>
      <w:tr w14:paraId="70EE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52" w:type="dxa"/>
            <w:noWrap w:val="0"/>
            <w:vAlign w:val="center"/>
          </w:tcPr>
          <w:p w14:paraId="105E698C">
            <w:pPr>
              <w:tabs>
                <w:tab w:val="right" w:leader="dot" w:pos="7650"/>
                <w:tab w:val="right" w:leader="dot" w:pos="9000"/>
              </w:tabs>
              <w:jc w:val="center"/>
              <w:rPr>
                <w:color w:val="000000"/>
                <w:sz w:val="24"/>
              </w:rPr>
            </w:pPr>
            <w:r>
              <w:rPr>
                <w:color w:val="000000"/>
                <w:sz w:val="24"/>
              </w:rPr>
              <w:t>1</w:t>
            </w:r>
          </w:p>
        </w:tc>
        <w:tc>
          <w:tcPr>
            <w:tcW w:w="1683" w:type="dxa"/>
            <w:noWrap w:val="0"/>
            <w:vAlign w:val="center"/>
          </w:tcPr>
          <w:p w14:paraId="08A6F510">
            <w:pPr>
              <w:tabs>
                <w:tab w:val="right" w:leader="dot" w:pos="7650"/>
                <w:tab w:val="right" w:leader="dot" w:pos="9000"/>
              </w:tabs>
              <w:spacing w:line="360" w:lineRule="auto"/>
              <w:jc w:val="center"/>
              <w:rPr>
                <w:color w:val="000000"/>
                <w:sz w:val="24"/>
              </w:rPr>
            </w:pPr>
          </w:p>
        </w:tc>
        <w:tc>
          <w:tcPr>
            <w:tcW w:w="1217" w:type="dxa"/>
            <w:noWrap w:val="0"/>
            <w:vAlign w:val="center"/>
          </w:tcPr>
          <w:p w14:paraId="01395C3E">
            <w:pPr>
              <w:tabs>
                <w:tab w:val="right" w:leader="dot" w:pos="7650"/>
                <w:tab w:val="right" w:leader="dot" w:pos="9000"/>
              </w:tabs>
              <w:spacing w:line="360" w:lineRule="auto"/>
              <w:jc w:val="center"/>
              <w:rPr>
                <w:color w:val="000000"/>
                <w:sz w:val="24"/>
              </w:rPr>
            </w:pPr>
          </w:p>
        </w:tc>
        <w:tc>
          <w:tcPr>
            <w:tcW w:w="1356" w:type="dxa"/>
            <w:noWrap w:val="0"/>
            <w:vAlign w:val="center"/>
          </w:tcPr>
          <w:p w14:paraId="5728ECDD">
            <w:pPr>
              <w:tabs>
                <w:tab w:val="right" w:leader="dot" w:pos="7650"/>
                <w:tab w:val="right" w:leader="dot" w:pos="9000"/>
              </w:tabs>
              <w:spacing w:line="360" w:lineRule="auto"/>
              <w:jc w:val="center"/>
              <w:rPr>
                <w:color w:val="000000"/>
                <w:sz w:val="24"/>
              </w:rPr>
            </w:pPr>
          </w:p>
        </w:tc>
        <w:tc>
          <w:tcPr>
            <w:tcW w:w="1906" w:type="dxa"/>
            <w:noWrap w:val="0"/>
            <w:vAlign w:val="center"/>
          </w:tcPr>
          <w:p w14:paraId="73928BD5">
            <w:pPr>
              <w:tabs>
                <w:tab w:val="right" w:leader="dot" w:pos="7650"/>
                <w:tab w:val="right" w:leader="dot" w:pos="9000"/>
              </w:tabs>
              <w:spacing w:line="360" w:lineRule="auto"/>
              <w:jc w:val="center"/>
              <w:rPr>
                <w:color w:val="000000"/>
                <w:sz w:val="24"/>
              </w:rPr>
            </w:pPr>
          </w:p>
        </w:tc>
        <w:tc>
          <w:tcPr>
            <w:tcW w:w="1769" w:type="dxa"/>
            <w:noWrap w:val="0"/>
            <w:vAlign w:val="center"/>
          </w:tcPr>
          <w:p w14:paraId="22E07660">
            <w:pPr>
              <w:tabs>
                <w:tab w:val="right" w:leader="dot" w:pos="7650"/>
                <w:tab w:val="right" w:leader="dot" w:pos="9000"/>
              </w:tabs>
              <w:spacing w:line="360" w:lineRule="auto"/>
              <w:jc w:val="center"/>
              <w:rPr>
                <w:color w:val="000000"/>
                <w:sz w:val="24"/>
              </w:rPr>
            </w:pPr>
          </w:p>
        </w:tc>
        <w:tc>
          <w:tcPr>
            <w:tcW w:w="939" w:type="dxa"/>
            <w:noWrap w:val="0"/>
            <w:vAlign w:val="center"/>
          </w:tcPr>
          <w:p w14:paraId="46059B68">
            <w:pPr>
              <w:tabs>
                <w:tab w:val="right" w:leader="dot" w:pos="7650"/>
                <w:tab w:val="right" w:leader="dot" w:pos="9000"/>
              </w:tabs>
              <w:spacing w:line="360" w:lineRule="auto"/>
              <w:jc w:val="center"/>
              <w:rPr>
                <w:color w:val="000000"/>
                <w:sz w:val="24"/>
              </w:rPr>
            </w:pPr>
          </w:p>
        </w:tc>
      </w:tr>
      <w:tr w14:paraId="7127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52" w:type="dxa"/>
            <w:noWrap w:val="0"/>
            <w:vAlign w:val="center"/>
          </w:tcPr>
          <w:p w14:paraId="781E4D99">
            <w:pPr>
              <w:tabs>
                <w:tab w:val="right" w:leader="dot" w:pos="7650"/>
                <w:tab w:val="right" w:leader="dot" w:pos="9000"/>
              </w:tabs>
              <w:jc w:val="center"/>
              <w:rPr>
                <w:color w:val="000000"/>
                <w:sz w:val="24"/>
              </w:rPr>
            </w:pPr>
            <w:r>
              <w:rPr>
                <w:color w:val="000000"/>
                <w:sz w:val="24"/>
              </w:rPr>
              <w:t>2</w:t>
            </w:r>
          </w:p>
        </w:tc>
        <w:tc>
          <w:tcPr>
            <w:tcW w:w="1683" w:type="dxa"/>
            <w:noWrap w:val="0"/>
            <w:vAlign w:val="center"/>
          </w:tcPr>
          <w:p w14:paraId="3DB56295">
            <w:pPr>
              <w:tabs>
                <w:tab w:val="right" w:leader="dot" w:pos="7650"/>
                <w:tab w:val="right" w:leader="dot" w:pos="9000"/>
              </w:tabs>
              <w:spacing w:line="360" w:lineRule="auto"/>
              <w:jc w:val="center"/>
              <w:rPr>
                <w:color w:val="000000"/>
                <w:sz w:val="24"/>
              </w:rPr>
            </w:pPr>
          </w:p>
        </w:tc>
        <w:tc>
          <w:tcPr>
            <w:tcW w:w="1217" w:type="dxa"/>
            <w:noWrap w:val="0"/>
            <w:vAlign w:val="center"/>
          </w:tcPr>
          <w:p w14:paraId="414F73B3">
            <w:pPr>
              <w:tabs>
                <w:tab w:val="right" w:leader="dot" w:pos="7650"/>
                <w:tab w:val="right" w:leader="dot" w:pos="9000"/>
              </w:tabs>
              <w:spacing w:line="360" w:lineRule="auto"/>
              <w:jc w:val="center"/>
              <w:rPr>
                <w:color w:val="000000"/>
                <w:sz w:val="24"/>
              </w:rPr>
            </w:pPr>
          </w:p>
        </w:tc>
        <w:tc>
          <w:tcPr>
            <w:tcW w:w="1356" w:type="dxa"/>
            <w:noWrap w:val="0"/>
            <w:vAlign w:val="center"/>
          </w:tcPr>
          <w:p w14:paraId="395F0E71">
            <w:pPr>
              <w:tabs>
                <w:tab w:val="right" w:leader="dot" w:pos="7650"/>
                <w:tab w:val="right" w:leader="dot" w:pos="9000"/>
              </w:tabs>
              <w:spacing w:line="360" w:lineRule="auto"/>
              <w:jc w:val="center"/>
              <w:rPr>
                <w:color w:val="000000"/>
                <w:sz w:val="24"/>
              </w:rPr>
            </w:pPr>
          </w:p>
        </w:tc>
        <w:tc>
          <w:tcPr>
            <w:tcW w:w="1906" w:type="dxa"/>
            <w:noWrap w:val="0"/>
            <w:vAlign w:val="center"/>
          </w:tcPr>
          <w:p w14:paraId="4DD36551">
            <w:pPr>
              <w:tabs>
                <w:tab w:val="right" w:leader="dot" w:pos="7650"/>
                <w:tab w:val="right" w:leader="dot" w:pos="9000"/>
              </w:tabs>
              <w:spacing w:line="360" w:lineRule="auto"/>
              <w:jc w:val="center"/>
              <w:rPr>
                <w:color w:val="000000"/>
                <w:sz w:val="24"/>
              </w:rPr>
            </w:pPr>
          </w:p>
        </w:tc>
        <w:tc>
          <w:tcPr>
            <w:tcW w:w="1769" w:type="dxa"/>
            <w:noWrap w:val="0"/>
            <w:vAlign w:val="center"/>
          </w:tcPr>
          <w:p w14:paraId="6159335A">
            <w:pPr>
              <w:tabs>
                <w:tab w:val="right" w:leader="dot" w:pos="7650"/>
                <w:tab w:val="right" w:leader="dot" w:pos="9000"/>
              </w:tabs>
              <w:spacing w:line="360" w:lineRule="auto"/>
              <w:jc w:val="center"/>
              <w:rPr>
                <w:color w:val="000000"/>
                <w:sz w:val="24"/>
              </w:rPr>
            </w:pPr>
          </w:p>
        </w:tc>
        <w:tc>
          <w:tcPr>
            <w:tcW w:w="939" w:type="dxa"/>
            <w:noWrap w:val="0"/>
            <w:vAlign w:val="center"/>
          </w:tcPr>
          <w:p w14:paraId="1EC96A36">
            <w:pPr>
              <w:tabs>
                <w:tab w:val="right" w:leader="dot" w:pos="7650"/>
                <w:tab w:val="right" w:leader="dot" w:pos="9000"/>
              </w:tabs>
              <w:spacing w:line="360" w:lineRule="auto"/>
              <w:jc w:val="center"/>
              <w:rPr>
                <w:color w:val="000000"/>
                <w:sz w:val="24"/>
              </w:rPr>
            </w:pPr>
          </w:p>
        </w:tc>
      </w:tr>
      <w:tr w14:paraId="0CEC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52" w:type="dxa"/>
            <w:noWrap w:val="0"/>
            <w:vAlign w:val="center"/>
          </w:tcPr>
          <w:p w14:paraId="63DBFAE6">
            <w:pPr>
              <w:tabs>
                <w:tab w:val="right" w:leader="dot" w:pos="7650"/>
                <w:tab w:val="right" w:leader="dot" w:pos="9000"/>
              </w:tabs>
              <w:jc w:val="center"/>
              <w:rPr>
                <w:color w:val="000000"/>
                <w:sz w:val="24"/>
              </w:rPr>
            </w:pPr>
            <w:r>
              <w:rPr>
                <w:rFonts w:ascii="宋体" w:hAnsi="宋体"/>
                <w:color w:val="000000"/>
                <w:sz w:val="24"/>
              </w:rPr>
              <w:t>…</w:t>
            </w:r>
          </w:p>
        </w:tc>
        <w:tc>
          <w:tcPr>
            <w:tcW w:w="1683" w:type="dxa"/>
            <w:noWrap w:val="0"/>
            <w:vAlign w:val="center"/>
          </w:tcPr>
          <w:p w14:paraId="79AE3C37">
            <w:pPr>
              <w:tabs>
                <w:tab w:val="right" w:leader="dot" w:pos="7650"/>
                <w:tab w:val="right" w:leader="dot" w:pos="9000"/>
              </w:tabs>
              <w:spacing w:line="360" w:lineRule="auto"/>
              <w:jc w:val="center"/>
              <w:rPr>
                <w:color w:val="000000"/>
                <w:sz w:val="24"/>
              </w:rPr>
            </w:pPr>
          </w:p>
        </w:tc>
        <w:tc>
          <w:tcPr>
            <w:tcW w:w="1217" w:type="dxa"/>
            <w:noWrap w:val="0"/>
            <w:vAlign w:val="center"/>
          </w:tcPr>
          <w:p w14:paraId="5D7E0E98">
            <w:pPr>
              <w:tabs>
                <w:tab w:val="right" w:leader="dot" w:pos="7650"/>
                <w:tab w:val="right" w:leader="dot" w:pos="9000"/>
              </w:tabs>
              <w:spacing w:line="360" w:lineRule="auto"/>
              <w:jc w:val="center"/>
              <w:rPr>
                <w:color w:val="000000"/>
                <w:sz w:val="24"/>
              </w:rPr>
            </w:pPr>
          </w:p>
        </w:tc>
        <w:tc>
          <w:tcPr>
            <w:tcW w:w="1356" w:type="dxa"/>
            <w:noWrap w:val="0"/>
            <w:vAlign w:val="center"/>
          </w:tcPr>
          <w:p w14:paraId="14531C01">
            <w:pPr>
              <w:tabs>
                <w:tab w:val="right" w:leader="dot" w:pos="7650"/>
                <w:tab w:val="right" w:leader="dot" w:pos="9000"/>
              </w:tabs>
              <w:spacing w:line="360" w:lineRule="auto"/>
              <w:jc w:val="center"/>
              <w:rPr>
                <w:color w:val="000000"/>
                <w:sz w:val="24"/>
              </w:rPr>
            </w:pPr>
          </w:p>
        </w:tc>
        <w:tc>
          <w:tcPr>
            <w:tcW w:w="1906" w:type="dxa"/>
            <w:noWrap w:val="0"/>
            <w:vAlign w:val="center"/>
          </w:tcPr>
          <w:p w14:paraId="187D00A4">
            <w:pPr>
              <w:tabs>
                <w:tab w:val="right" w:leader="dot" w:pos="7650"/>
                <w:tab w:val="right" w:leader="dot" w:pos="9000"/>
              </w:tabs>
              <w:spacing w:line="360" w:lineRule="auto"/>
              <w:jc w:val="center"/>
              <w:rPr>
                <w:color w:val="000000"/>
                <w:sz w:val="24"/>
              </w:rPr>
            </w:pPr>
          </w:p>
        </w:tc>
        <w:tc>
          <w:tcPr>
            <w:tcW w:w="1769" w:type="dxa"/>
            <w:noWrap w:val="0"/>
            <w:vAlign w:val="center"/>
          </w:tcPr>
          <w:p w14:paraId="169E0410">
            <w:pPr>
              <w:tabs>
                <w:tab w:val="right" w:leader="dot" w:pos="7650"/>
                <w:tab w:val="right" w:leader="dot" w:pos="9000"/>
              </w:tabs>
              <w:spacing w:line="360" w:lineRule="auto"/>
              <w:jc w:val="center"/>
              <w:rPr>
                <w:color w:val="000000"/>
                <w:sz w:val="24"/>
              </w:rPr>
            </w:pPr>
          </w:p>
        </w:tc>
        <w:tc>
          <w:tcPr>
            <w:tcW w:w="939" w:type="dxa"/>
            <w:noWrap w:val="0"/>
            <w:vAlign w:val="center"/>
          </w:tcPr>
          <w:p w14:paraId="7039D9D6">
            <w:pPr>
              <w:tabs>
                <w:tab w:val="right" w:leader="dot" w:pos="7650"/>
                <w:tab w:val="right" w:leader="dot" w:pos="9000"/>
              </w:tabs>
              <w:spacing w:line="360" w:lineRule="auto"/>
              <w:jc w:val="center"/>
              <w:rPr>
                <w:color w:val="000000"/>
                <w:sz w:val="24"/>
              </w:rPr>
            </w:pPr>
          </w:p>
        </w:tc>
      </w:tr>
    </w:tbl>
    <w:p w14:paraId="61A7A0ED">
      <w:pPr>
        <w:spacing w:before="120" w:beforeLines="50" w:line="360" w:lineRule="auto"/>
        <w:ind w:left="-210" w:leftChars="-100" w:right="-420" w:rightChars="-200"/>
        <w:jc w:val="left"/>
        <w:rPr>
          <w:rFonts w:hint="eastAsia" w:ascii="宋体" w:hAnsi="宋体"/>
          <w:color w:val="000000"/>
          <w:sz w:val="24"/>
        </w:rPr>
      </w:pPr>
      <w:r>
        <w:rPr>
          <w:rFonts w:hint="eastAsia" w:ascii="宋体" w:hAnsi="宋体"/>
          <w:color w:val="000000"/>
          <w:sz w:val="24"/>
        </w:rPr>
        <w:t>注：</w:t>
      </w:r>
      <w:bookmarkStart w:id="6" w:name="_Hlk191480748"/>
      <w:r>
        <w:rPr>
          <w:rFonts w:hint="eastAsia" w:ascii="宋体" w:hAnsi="宋体"/>
          <w:color w:val="000000"/>
          <w:sz w:val="24"/>
        </w:rPr>
        <w:t>附合同协议书扫描件</w:t>
      </w:r>
      <w:r>
        <w:rPr>
          <w:rFonts w:hint="eastAsia" w:ascii="宋体" w:hAnsi="宋体" w:eastAsia="宋体"/>
          <w:color w:val="000000"/>
          <w:sz w:val="24"/>
          <w:lang w:eastAsia="zh-CN"/>
        </w:rPr>
        <w:t>（</w:t>
      </w:r>
      <w:r>
        <w:rPr>
          <w:rFonts w:hint="eastAsia" w:ascii="宋体" w:hAnsi="宋体" w:eastAsia="宋体"/>
          <w:color w:val="000000"/>
          <w:sz w:val="24"/>
          <w:lang w:val="en-US" w:eastAsia="zh-CN"/>
        </w:rPr>
        <w:t>金额页、建设内容页</w:t>
      </w:r>
      <w:r>
        <w:rPr>
          <w:rFonts w:hint="eastAsia" w:ascii="宋体" w:hAnsi="宋体" w:eastAsia="宋体"/>
          <w:color w:val="000000"/>
          <w:sz w:val="24"/>
          <w:lang w:eastAsia="zh-CN"/>
        </w:rPr>
        <w:t>）</w:t>
      </w:r>
      <w:r>
        <w:rPr>
          <w:rFonts w:hint="eastAsia" w:ascii="宋体" w:hAnsi="宋体"/>
          <w:color w:val="000000"/>
          <w:sz w:val="24"/>
        </w:rPr>
        <w:t>。</w:t>
      </w:r>
      <w:bookmarkEnd w:id="6"/>
    </w:p>
    <w:p w14:paraId="3BE7DB28">
      <w:pPr>
        <w:pStyle w:val="11"/>
      </w:pPr>
    </w:p>
    <w:sectPr>
      <w:footerReference r:id="rId5" w:type="default"/>
      <w:pgSz w:w="11906" w:h="16839"/>
      <w:pgMar w:top="1431" w:right="1785" w:bottom="1696" w:left="1785" w:header="0" w:footer="13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F35AD96-6BF5-480E-9096-89A130402394}"/>
  </w:font>
  <w:font w:name="黑体">
    <w:panose1 w:val="02010609060101010101"/>
    <w:charset w:val="86"/>
    <w:family w:val="auto"/>
    <w:pitch w:val="default"/>
    <w:sig w:usb0="800002BF" w:usb1="38CF7CFA" w:usb2="00000016" w:usb3="00000000" w:csb0="00040001" w:csb1="00000000"/>
    <w:embedRegular r:id="rId2" w:fontKey="{ACAAF527-B4B3-41EF-98D0-F15F723087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B03CCA94-5D4C-4411-B9F4-29655A70BF90}"/>
  </w:font>
  <w:font w:name="仿宋">
    <w:panose1 w:val="02010609060101010101"/>
    <w:charset w:val="86"/>
    <w:family w:val="auto"/>
    <w:pitch w:val="default"/>
    <w:sig w:usb0="800002BF" w:usb1="38CF7CFA" w:usb2="00000016" w:usb3="00000000" w:csb0="00040001" w:csb1="00000000"/>
    <w:embedRegular r:id="rId4" w:fontKey="{280CD6CB-9F44-4469-B764-AE1956083FA2}"/>
  </w:font>
  <w:font w:name="MS Sans Serif">
    <w:altName w:val="Arial"/>
    <w:panose1 w:val="00000000000000000000"/>
    <w:charset w:val="00"/>
    <w:family w:val="auto"/>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embedRegular r:id="rId5" w:fontKey="{CC2D6682-9DC9-44CE-93B1-DE03F159F0B1}"/>
  </w:font>
  <w:font w:name="方正小标宋_GBK">
    <w:panose1 w:val="02000000000000000000"/>
    <w:charset w:val="86"/>
    <w:family w:val="auto"/>
    <w:pitch w:val="default"/>
    <w:sig w:usb0="A00002BF" w:usb1="38CF7CFA" w:usb2="00080016" w:usb3="00000000" w:csb0="00040001" w:csb1="00000000"/>
    <w:embedRegular r:id="rId6" w:fontKey="{BE15B8C0-49AF-4EA9-8439-52EFD2CFD08C}"/>
  </w:font>
  <w:font w:name="方正黑体_GBK">
    <w:panose1 w:val="02010600010101010101"/>
    <w:charset w:val="86"/>
    <w:family w:val="auto"/>
    <w:pitch w:val="default"/>
    <w:sig w:usb0="00000001" w:usb1="080E0000" w:usb2="00000000" w:usb3="00000000" w:csb0="00040000" w:csb1="00000000"/>
    <w:embedRegular r:id="rId7" w:fontKey="{227197D4-5B61-4774-B58F-58F5B59240E1}"/>
  </w:font>
  <w:font w:name="仿宋_GB2312">
    <w:panose1 w:val="02010609030101010101"/>
    <w:charset w:val="86"/>
    <w:family w:val="modern"/>
    <w:pitch w:val="default"/>
    <w:sig w:usb0="00000001" w:usb1="080E0000" w:usb2="00000000" w:usb3="00000000" w:csb0="00040000" w:csb1="00000000"/>
    <w:embedRegular r:id="rId8" w:fontKey="{675C04FA-A4A8-4CEB-9B24-F05C03639A16}"/>
  </w:font>
  <w:font w:name="方正仿宋_GBK">
    <w:panose1 w:val="03000509000000000000"/>
    <w:charset w:val="86"/>
    <w:family w:val="auto"/>
    <w:pitch w:val="default"/>
    <w:sig w:usb0="00000001" w:usb1="080E0000" w:usb2="00000000" w:usb3="00000000" w:csb0="00040000" w:csb1="00000000"/>
    <w:embedRegular r:id="rId9" w:fontKey="{5D580799-EC7D-450F-A05A-9F71EC9032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51560">
    <w:pPr>
      <w:spacing w:line="233" w:lineRule="auto"/>
      <w:ind w:left="207"/>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7CA139"/>
    <w:multiLevelType w:val="singleLevel"/>
    <w:tmpl w:val="917CA139"/>
    <w:lvl w:ilvl="0" w:tentative="0">
      <w:start w:val="1"/>
      <w:numFmt w:val="decimal"/>
      <w:lvlText w:val="%1."/>
      <w:lvlJc w:val="left"/>
      <w:pPr>
        <w:ind w:left="425" w:hanging="425"/>
      </w:pPr>
      <w:rPr>
        <w:rFonts w:hint="default"/>
      </w:rPr>
    </w:lvl>
  </w:abstractNum>
  <w:abstractNum w:abstractNumId="1">
    <w:nsid w:val="B5E306ED"/>
    <w:multiLevelType w:val="singleLevel"/>
    <w:tmpl w:val="B5E306ED"/>
    <w:lvl w:ilvl="0" w:tentative="0">
      <w:start w:val="2"/>
      <w:numFmt w:val="decimal"/>
      <w:lvlText w:val="%1."/>
      <w:lvlJc w:val="left"/>
      <w:rPr>
        <w:color w:val="3370FF"/>
      </w:rPr>
    </w:lvl>
  </w:abstractNum>
  <w:abstractNum w:abstractNumId="2">
    <w:nsid w:val="BF205925"/>
    <w:multiLevelType w:val="singleLevel"/>
    <w:tmpl w:val="BF205925"/>
    <w:lvl w:ilvl="0" w:tentative="0">
      <w:start w:val="1"/>
      <w:numFmt w:val="decimal"/>
      <w:lvlText w:val="%1."/>
      <w:lvlJc w:val="left"/>
      <w:rPr>
        <w:color w:val="3370FF"/>
      </w:rPr>
    </w:lvl>
  </w:abstractNum>
  <w:abstractNum w:abstractNumId="3">
    <w:nsid w:val="CF092B84"/>
    <w:multiLevelType w:val="singleLevel"/>
    <w:tmpl w:val="CF092B84"/>
    <w:lvl w:ilvl="0" w:tentative="0">
      <w:start w:val="2"/>
      <w:numFmt w:val="decimal"/>
      <w:lvlText w:val="%1."/>
      <w:lvlJc w:val="left"/>
      <w:rPr>
        <w:color w:val="3370FF"/>
      </w:rPr>
    </w:lvl>
  </w:abstractNum>
  <w:abstractNum w:abstractNumId="4">
    <w:nsid w:val="DB831BE6"/>
    <w:multiLevelType w:val="singleLevel"/>
    <w:tmpl w:val="DB831BE6"/>
    <w:lvl w:ilvl="0" w:tentative="0">
      <w:start w:val="1"/>
      <w:numFmt w:val="chineseCounting"/>
      <w:suff w:val="nothing"/>
      <w:lvlText w:val="%1、"/>
      <w:lvlJc w:val="left"/>
      <w:pPr>
        <w:ind w:left="0" w:firstLine="420"/>
      </w:pPr>
      <w:rPr>
        <w:rFonts w:hint="eastAsia"/>
      </w:rPr>
    </w:lvl>
  </w:abstractNum>
  <w:abstractNum w:abstractNumId="5">
    <w:nsid w:val="E4095598"/>
    <w:multiLevelType w:val="singleLevel"/>
    <w:tmpl w:val="E4095598"/>
    <w:lvl w:ilvl="0" w:tentative="0">
      <w:start w:val="1"/>
      <w:numFmt w:val="chineseCounting"/>
      <w:suff w:val="nothing"/>
      <w:lvlText w:val="（%1）"/>
      <w:lvlJc w:val="left"/>
      <w:pPr>
        <w:ind w:left="0" w:firstLine="420"/>
      </w:pPr>
      <w:rPr>
        <w:rFonts w:hint="eastAsia"/>
      </w:rPr>
    </w:lvl>
  </w:abstractNum>
  <w:abstractNum w:abstractNumId="6">
    <w:nsid w:val="0053208E"/>
    <w:multiLevelType w:val="singleLevel"/>
    <w:tmpl w:val="0053208E"/>
    <w:lvl w:ilvl="0" w:tentative="0">
      <w:start w:val="1"/>
      <w:numFmt w:val="decimal"/>
      <w:lvlText w:val="%1."/>
      <w:lvlJc w:val="left"/>
      <w:rPr>
        <w:color w:val="3370FF"/>
      </w:rPr>
    </w:lvl>
  </w:abstractNum>
  <w:abstractNum w:abstractNumId="7">
    <w:nsid w:val="03D62ECE"/>
    <w:multiLevelType w:val="singleLevel"/>
    <w:tmpl w:val="03D62ECE"/>
    <w:lvl w:ilvl="0" w:tentative="0">
      <w:start w:val="3"/>
      <w:numFmt w:val="decimal"/>
      <w:lvlText w:val="%1."/>
      <w:lvlJc w:val="left"/>
      <w:rPr>
        <w:color w:val="3370FF"/>
      </w:rPr>
    </w:lvl>
  </w:abstractNum>
  <w:abstractNum w:abstractNumId="8">
    <w:nsid w:val="25B654F3"/>
    <w:multiLevelType w:val="singleLevel"/>
    <w:tmpl w:val="25B654F3"/>
    <w:lvl w:ilvl="0" w:tentative="0">
      <w:start w:val="4"/>
      <w:numFmt w:val="decimal"/>
      <w:lvlText w:val="%1."/>
      <w:lvlJc w:val="left"/>
      <w:rPr>
        <w:color w:val="3370FF"/>
      </w:rPr>
    </w:lvl>
  </w:abstractNum>
  <w:abstractNum w:abstractNumId="9">
    <w:nsid w:val="59ADCABA"/>
    <w:multiLevelType w:val="singleLevel"/>
    <w:tmpl w:val="59ADCABA"/>
    <w:lvl w:ilvl="0" w:tentative="0">
      <w:start w:val="3"/>
      <w:numFmt w:val="decimal"/>
      <w:lvlText w:val="%1."/>
      <w:lvlJc w:val="left"/>
      <w:rPr>
        <w:color w:val="3370FF"/>
      </w:rPr>
    </w:lvl>
  </w:abstractNum>
  <w:abstractNum w:abstractNumId="10">
    <w:nsid w:val="6F6DE26B"/>
    <w:multiLevelType w:val="singleLevel"/>
    <w:tmpl w:val="6F6DE26B"/>
    <w:lvl w:ilvl="0" w:tentative="0">
      <w:start w:val="4"/>
      <w:numFmt w:val="chineseCounting"/>
      <w:suff w:val="nothing"/>
      <w:lvlText w:val="(%1）"/>
      <w:lvlJc w:val="left"/>
      <w:rPr>
        <w:rFonts w:hint="eastAsia"/>
      </w:rPr>
    </w:lvl>
  </w:abstractNum>
  <w:num w:numId="1">
    <w:abstractNumId w:val="4"/>
  </w:num>
  <w:num w:numId="2">
    <w:abstractNumId w:val="6"/>
  </w:num>
  <w:num w:numId="3">
    <w:abstractNumId w:val="3"/>
  </w:num>
  <w:num w:numId="4">
    <w:abstractNumId w:val="9"/>
  </w:num>
  <w:num w:numId="5">
    <w:abstractNumId w:val="2"/>
  </w:num>
  <w:num w:numId="6">
    <w:abstractNumId w:val="1"/>
  </w:num>
  <w:num w:numId="7">
    <w:abstractNumId w:val="7"/>
  </w:num>
  <w:num w:numId="8">
    <w:abstractNumId w:val="8"/>
  </w:num>
  <w:num w:numId="9">
    <w:abstractNumId w:val="10"/>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D4497B"/>
    <w:rsid w:val="11D4497B"/>
    <w:rsid w:val="12444F04"/>
    <w:rsid w:val="222E183C"/>
    <w:rsid w:val="2DE613CC"/>
    <w:rsid w:val="3A0A70C5"/>
    <w:rsid w:val="3C2B5DCB"/>
    <w:rsid w:val="694F3B08"/>
    <w:rsid w:val="6ECE6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Document Map"/>
    <w:basedOn w:val="1"/>
    <w:qFormat/>
    <w:uiPriority w:val="0"/>
    <w:pPr>
      <w:widowControl/>
      <w:jc w:val="left"/>
    </w:pPr>
    <w:rPr>
      <w:rFonts w:ascii="宋体"/>
      <w:kern w:val="0"/>
      <w:sz w:val="18"/>
      <w:szCs w:val="18"/>
    </w:rPr>
  </w:style>
  <w:style w:type="paragraph" w:styleId="5">
    <w:name w:val="annotation text"/>
    <w:basedOn w:val="1"/>
    <w:qFormat/>
    <w:uiPriority w:val="0"/>
    <w:pPr>
      <w:jc w:val="left"/>
    </w:pPr>
  </w:style>
  <w:style w:type="paragraph" w:styleId="6">
    <w:name w:val="Body Text"/>
    <w:basedOn w:val="1"/>
    <w:semiHidden/>
    <w:qFormat/>
    <w:uiPriority w:val="0"/>
    <w:rPr>
      <w:rFonts w:ascii="仿宋" w:hAnsi="仿宋" w:eastAsia="仿宋" w:cs="仿宋"/>
      <w:sz w:val="31"/>
      <w:szCs w:val="31"/>
      <w:lang w:val="en-US" w:eastAsia="en-US" w:bidi="ar-SA"/>
    </w:rPr>
  </w:style>
  <w:style w:type="paragraph" w:styleId="7">
    <w:name w:val="Body Text Indent"/>
    <w:basedOn w:val="1"/>
    <w:next w:val="8"/>
    <w:qFormat/>
    <w:uiPriority w:val="0"/>
    <w:pPr>
      <w:ind w:firstLine="630"/>
    </w:pPr>
    <w:rPr>
      <w:kern w:val="0"/>
      <w:sz w:val="32"/>
    </w:rPr>
  </w:style>
  <w:style w:type="paragraph" w:customStyle="1" w:styleId="8">
    <w:name w:val="正文首行缩进 21"/>
    <w:basedOn w:val="7"/>
    <w:qFormat/>
    <w:uiPriority w:val="0"/>
    <w:pPr>
      <w:widowControl/>
      <w:overflowPunct w:val="0"/>
      <w:autoSpaceDE w:val="0"/>
      <w:autoSpaceDN w:val="0"/>
      <w:adjustRightInd w:val="0"/>
      <w:spacing w:line="360" w:lineRule="auto"/>
      <w:ind w:firstLine="420" w:firstLineChars="200"/>
      <w:textAlignment w:val="baseline"/>
    </w:pPr>
    <w:rPr>
      <w:rFonts w:ascii="宋体" w:hAnsi="MS Sans Serif"/>
      <w:spacing w:val="12"/>
      <w:sz w:val="24"/>
      <w:szCs w:val="20"/>
    </w:rPr>
  </w:style>
  <w:style w:type="paragraph" w:customStyle="1" w:styleId="11">
    <w:name w:val="Normal Indent1"/>
    <w:basedOn w:val="12"/>
    <w:qFormat/>
    <w:uiPriority w:val="99"/>
    <w:pPr>
      <w:ind w:firstLine="420" w:firstLineChars="200"/>
    </w:pPr>
    <w:rPr>
      <w:rFonts w:cs="Times New Roman"/>
    </w:rPr>
  </w:style>
  <w:style w:type="paragraph" w:customStyle="1" w:styleId="12">
    <w:name w:val="正文 New"/>
    <w:next w:val="13"/>
    <w:qFormat/>
    <w:uiPriority w:val="0"/>
    <w:pPr>
      <w:widowControl w:val="0"/>
      <w:jc w:val="both"/>
    </w:pPr>
    <w:rPr>
      <w:rFonts w:ascii="Calibri" w:hAnsi="Calibri" w:eastAsia="宋体" w:cs="黑体"/>
      <w:kern w:val="2"/>
      <w:sz w:val="21"/>
      <w:szCs w:val="22"/>
      <w:lang w:val="en-US" w:eastAsia="zh-CN" w:bidi="ar-SA"/>
    </w:rPr>
  </w:style>
  <w:style w:type="paragraph" w:customStyle="1" w:styleId="13">
    <w:name w:val="table of figures"/>
    <w:basedOn w:val="14"/>
    <w:next w:val="14"/>
    <w:qFormat/>
    <w:uiPriority w:val="0"/>
    <w:pPr>
      <w:ind w:left="200" w:leftChars="200" w:hanging="200" w:hangingChars="200"/>
    </w:p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3"/>
    <w:qFormat/>
    <w:uiPriority w:val="0"/>
    <w:pPr>
      <w:widowControl w:val="0"/>
      <w:jc w:val="both"/>
    </w:pPr>
    <w:rPr>
      <w:rFonts w:ascii="Times New Roman" w:hAnsi="Times New Roman"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1200</Words>
  <Characters>1217</Characters>
  <Lines>0</Lines>
  <Paragraphs>0</Paragraphs>
  <TotalTime>5</TotalTime>
  <ScaleCrop>false</ScaleCrop>
  <LinksUpToDate>false</LinksUpToDate>
  <CharactersWithSpaces>1709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2026-01-13T02:01:00Z</dcterms:created>
  <dc:creator>小金同学</dc:creator>
  <cp:lastModifiedBy>何忠慧</cp:lastModifiedBy>
  <dcterms:modified xsi:type="dcterms:W3CDTF">2026-02-09T08:40:01Z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D4519E48C6564274BB842F4A6001A4E5_13</vt:lpwstr>
  </property>
  <property fmtid="{D5CDD505-2E9C-101B-9397-08002B2CF9AE}" pid="4" name="KSOTemplateDocerSaveRecord">
    <vt:lpwstr>eyJoZGlkIjoiZGEyMGYwM2QzZjc1MDNkYTYyYjY4NjQwMTJlNzUzMzgiLCJ1c2VySWQiOiI0NDM1MDIyMTgifQ==</vt:lpwstr>
  </property>
</Properties>
</file>